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C45D1" w14:textId="77777777" w:rsidR="00686ADC" w:rsidRPr="000217DD" w:rsidRDefault="00686ADC" w:rsidP="00686ADC">
      <w:pPr>
        <w:tabs>
          <w:tab w:val="clear" w:pos="3686"/>
        </w:tabs>
        <w:spacing w:before="6" w:after="0" w:line="394" w:lineRule="exact"/>
        <w:ind w:left="114" w:right="-20"/>
        <w:rPr>
          <w:rFonts w:ascii="FlandersArtSans-Medium" w:eastAsia="FlandersArtSans-Medium" w:hAnsi="FlandersArtSans-Medium" w:cs="FlandersArtSans-Medium"/>
          <w:sz w:val="34"/>
          <w:szCs w:val="34"/>
        </w:rPr>
      </w:pPr>
      <w:bookmarkStart w:id="0" w:name="_GoBack"/>
      <w:bookmarkEnd w:id="0"/>
      <w:r w:rsidRPr="000217DD">
        <w:rPr>
          <w:rFonts w:ascii="FlandersArtSans-Medium" w:eastAsia="FlandersArtSans-Medium" w:hAnsi="FlandersArtSans-Medium" w:cs="FlandersArtSans-Medium"/>
          <w:position w:val="-1"/>
          <w:sz w:val="34"/>
          <w:szCs w:val="34"/>
        </w:rPr>
        <w:t>Att</w:t>
      </w:r>
      <w:r w:rsidRPr="000217DD">
        <w:rPr>
          <w:rFonts w:ascii="FlandersArtSans-Medium" w:eastAsia="FlandersArtSans-Medium" w:hAnsi="FlandersArtSans-Medium" w:cs="FlandersArtSans-Medium"/>
          <w:spacing w:val="-3"/>
          <w:position w:val="-1"/>
          <w:sz w:val="34"/>
          <w:szCs w:val="34"/>
        </w:rPr>
        <w:t>e</w:t>
      </w:r>
      <w:r w:rsidRPr="000217DD">
        <w:rPr>
          <w:rFonts w:ascii="FlandersArtSans-Medium" w:eastAsia="FlandersArtSans-Medium" w:hAnsi="FlandersArtSans-Medium" w:cs="FlandersArtSans-Medium"/>
          <w:position w:val="-1"/>
          <w:sz w:val="34"/>
          <w:szCs w:val="34"/>
        </w:rPr>
        <w:t>st</w:t>
      </w:r>
      <w:r w:rsidRPr="000217DD">
        <w:rPr>
          <w:rFonts w:ascii="FlandersArtSans-Medium" w:eastAsia="FlandersArtSans-Medium" w:hAnsi="FlandersArtSans-Medium" w:cs="FlandersArtSans-Medium"/>
          <w:spacing w:val="-7"/>
          <w:position w:val="-1"/>
          <w:sz w:val="34"/>
          <w:szCs w:val="34"/>
        </w:rPr>
        <w:t xml:space="preserve"> </w:t>
      </w:r>
      <w:r w:rsidRPr="000217DD">
        <w:rPr>
          <w:rFonts w:ascii="FlandersArtSans-Medium" w:eastAsia="FlandersArtSans-Medium" w:hAnsi="FlandersArtSans-Medium" w:cs="FlandersArtSans-Medium"/>
          <w:spacing w:val="-10"/>
          <w:position w:val="-1"/>
          <w:sz w:val="34"/>
          <w:szCs w:val="34"/>
        </w:rPr>
        <w:t>k</w:t>
      </w:r>
      <w:r w:rsidRPr="000217DD">
        <w:rPr>
          <w:rFonts w:ascii="FlandersArtSans-Medium" w:eastAsia="FlandersArtSans-Medium" w:hAnsi="FlandersArtSans-Medium" w:cs="FlandersArtSans-Medium"/>
          <w:position w:val="-1"/>
          <w:sz w:val="34"/>
          <w:szCs w:val="34"/>
        </w:rPr>
        <w:t>euze</w:t>
      </w:r>
      <w:r w:rsidRPr="000217DD">
        <w:rPr>
          <w:rFonts w:ascii="FlandersArtSans-Medium" w:eastAsia="FlandersArtSans-Medium" w:hAnsi="FlandersArtSans-Medium" w:cs="FlandersArtSans-Medium"/>
          <w:spacing w:val="-3"/>
          <w:position w:val="-1"/>
          <w:sz w:val="34"/>
          <w:szCs w:val="34"/>
        </w:rPr>
        <w:t>p</w:t>
      </w:r>
      <w:r w:rsidRPr="000217DD">
        <w:rPr>
          <w:rFonts w:ascii="FlandersArtSans-Medium" w:eastAsia="FlandersArtSans-Medium" w:hAnsi="FlandersArtSans-Medium" w:cs="FlandersArtSans-Medium"/>
          <w:position w:val="-1"/>
          <w:sz w:val="34"/>
          <w:szCs w:val="34"/>
        </w:rPr>
        <w:t>ak</w:t>
      </w:r>
      <w:r w:rsidRPr="000217DD">
        <w:rPr>
          <w:rFonts w:ascii="FlandersArtSans-Medium" w:eastAsia="FlandersArtSans-Medium" w:hAnsi="FlandersArtSans-Medium" w:cs="FlandersArtSans-Medium"/>
          <w:spacing w:val="-10"/>
          <w:position w:val="-1"/>
          <w:sz w:val="34"/>
          <w:szCs w:val="34"/>
        </w:rPr>
        <w:t>k</w:t>
      </w:r>
      <w:r w:rsidRPr="000217DD">
        <w:rPr>
          <w:rFonts w:ascii="FlandersArtSans-Medium" w:eastAsia="FlandersArtSans-Medium" w:hAnsi="FlandersArtSans-Medium" w:cs="FlandersArtSans-Medium"/>
          <w:position w:val="-1"/>
          <w:sz w:val="34"/>
          <w:szCs w:val="34"/>
        </w:rPr>
        <w:t>et</w:t>
      </w:r>
      <w:r w:rsidRPr="000217DD">
        <w:rPr>
          <w:rFonts w:ascii="FlandersArtSans-Medium" w:eastAsia="FlandersArtSans-Medium" w:hAnsi="FlandersArtSans-Medium" w:cs="FlandersArtSans-Medium"/>
          <w:spacing w:val="-19"/>
          <w:position w:val="-1"/>
          <w:sz w:val="34"/>
          <w:szCs w:val="34"/>
        </w:rPr>
        <w:t xml:space="preserve"> </w:t>
      </w:r>
      <w:r w:rsidRPr="000217DD">
        <w:rPr>
          <w:rFonts w:ascii="FlandersArtSans-Medium" w:eastAsia="FlandersArtSans-Medium" w:hAnsi="FlandersArtSans-Medium" w:cs="FlandersArtSans-Medium"/>
          <w:position w:val="-1"/>
          <w:sz w:val="34"/>
          <w:szCs w:val="34"/>
        </w:rPr>
        <w:t>buffe</w:t>
      </w:r>
      <w:r w:rsidRPr="000217DD">
        <w:rPr>
          <w:rFonts w:ascii="FlandersArtSans-Medium" w:eastAsia="FlandersArtSans-Medium" w:hAnsi="FlandersArtSans-Medium" w:cs="FlandersArtSans-Medium"/>
          <w:spacing w:val="-9"/>
          <w:position w:val="-1"/>
          <w:sz w:val="34"/>
          <w:szCs w:val="34"/>
        </w:rPr>
        <w:t>r</w:t>
      </w:r>
      <w:r w:rsidRPr="000217DD">
        <w:rPr>
          <w:rFonts w:ascii="FlandersArtSans-Medium" w:eastAsia="FlandersArtSans-Medium" w:hAnsi="FlandersArtSans-Medium" w:cs="FlandersArtSans-Medium"/>
          <w:position w:val="-1"/>
          <w:sz w:val="34"/>
          <w:szCs w:val="34"/>
        </w:rPr>
        <w:t>st</w:t>
      </w:r>
      <w:r w:rsidRPr="000217DD">
        <w:rPr>
          <w:rFonts w:ascii="FlandersArtSans-Medium" w:eastAsia="FlandersArtSans-Medium" w:hAnsi="FlandersArtSans-Medium" w:cs="FlandersArtSans-Medium"/>
          <w:spacing w:val="-8"/>
          <w:position w:val="-1"/>
          <w:sz w:val="34"/>
          <w:szCs w:val="34"/>
        </w:rPr>
        <w:t>r</w:t>
      </w:r>
      <w:r w:rsidRPr="000217DD">
        <w:rPr>
          <w:rFonts w:ascii="FlandersArtSans-Medium" w:eastAsia="FlandersArtSans-Medium" w:hAnsi="FlandersArtSans-Medium" w:cs="FlandersArtSans-Medium"/>
          <w:spacing w:val="-3"/>
          <w:position w:val="-1"/>
          <w:sz w:val="34"/>
          <w:szCs w:val="34"/>
        </w:rPr>
        <w:t>o</w:t>
      </w:r>
      <w:r w:rsidRPr="000217DD">
        <w:rPr>
          <w:rFonts w:ascii="FlandersArtSans-Medium" w:eastAsia="FlandersArtSans-Medium" w:hAnsi="FlandersArtSans-Medium" w:cs="FlandersArtSans-Medium"/>
          <w:position w:val="-1"/>
          <w:sz w:val="34"/>
          <w:szCs w:val="34"/>
        </w:rPr>
        <w:t>ok</w:t>
      </w:r>
    </w:p>
    <w:p w14:paraId="3C1F4A8D" w14:textId="77777777" w:rsidR="00686ADC" w:rsidRPr="000217DD" w:rsidRDefault="00686ADC" w:rsidP="00686ADC">
      <w:pPr>
        <w:tabs>
          <w:tab w:val="clear" w:pos="3686"/>
        </w:tabs>
        <w:spacing w:before="9" w:after="0" w:line="170" w:lineRule="exact"/>
        <w:rPr>
          <w:sz w:val="17"/>
          <w:szCs w:val="17"/>
        </w:rPr>
      </w:pPr>
    </w:p>
    <w:p w14:paraId="177BE515" w14:textId="77777777" w:rsidR="00686ADC" w:rsidRPr="000217DD" w:rsidRDefault="00686ADC" w:rsidP="00686ADC">
      <w:pPr>
        <w:tabs>
          <w:tab w:val="clear" w:pos="3686"/>
        </w:tabs>
        <w:spacing w:after="0" w:line="200" w:lineRule="exact"/>
        <w:rPr>
          <w:sz w:val="20"/>
          <w:szCs w:val="20"/>
        </w:rPr>
      </w:pPr>
    </w:p>
    <w:p w14:paraId="071012A6" w14:textId="77777777" w:rsidR="00686ADC" w:rsidRPr="000217DD" w:rsidRDefault="00686ADC" w:rsidP="00686ADC">
      <w:pPr>
        <w:tabs>
          <w:tab w:val="clear" w:pos="3686"/>
        </w:tabs>
        <w:spacing w:before="25" w:after="0"/>
        <w:ind w:left="114" w:right="6093"/>
        <w:jc w:val="both"/>
        <w:rPr>
          <w:rFonts w:ascii="FlandersArtSerif-Bold" w:eastAsia="FlandersArtSerif-Bold" w:hAnsi="FlandersArtSerif-Bold" w:cs="FlandersArtSerif-Bold"/>
        </w:rPr>
      </w:pPr>
      <w:r w:rsidRPr="000217DD">
        <w:rPr>
          <w:rFonts w:ascii="FlandersArtSerif-Bold" w:eastAsia="FlandersArtSerif-Bold" w:hAnsi="FlandersArtSerif-Bold" w:cs="FlandersArtSerif-Bold"/>
          <w:b/>
          <w:bCs/>
        </w:rPr>
        <w:t>Waar</w:t>
      </w:r>
      <w:r w:rsidRPr="000217DD">
        <w:rPr>
          <w:rFonts w:ascii="FlandersArtSerif-Bold" w:eastAsia="FlandersArtSerif-Bold" w:hAnsi="FlandersArtSerif-Bold" w:cs="FlandersArtSerif-Bold"/>
          <w:b/>
          <w:bCs/>
          <w:spacing w:val="-4"/>
        </w:rPr>
        <w:t>v</w:t>
      </w:r>
      <w:r w:rsidRPr="000217DD">
        <w:rPr>
          <w:rFonts w:ascii="FlandersArtSerif-Bold" w:eastAsia="FlandersArtSerif-Bold" w:hAnsi="FlandersArtSerif-Bold" w:cs="FlandersArtSerif-Bold"/>
          <w:b/>
          <w:bCs/>
        </w:rPr>
        <w:t>oor</w:t>
      </w:r>
      <w:r w:rsidRPr="000217DD">
        <w:rPr>
          <w:rFonts w:ascii="FlandersArtSerif-Bold" w:eastAsia="FlandersArtSerif-Bold" w:hAnsi="FlandersArtSerif-Bold" w:cs="FlandersArtSerif-Bold"/>
          <w:b/>
          <w:bCs/>
          <w:spacing w:val="-7"/>
        </w:rPr>
        <w:t xml:space="preserve"> </w:t>
      </w:r>
      <w:r w:rsidRPr="000217DD">
        <w:rPr>
          <w:rFonts w:ascii="FlandersArtSerif-Bold" w:eastAsia="FlandersArtSerif-Bold" w:hAnsi="FlandersArtSerif-Bold" w:cs="FlandersArtSerif-Bold"/>
          <w:b/>
          <w:bCs/>
        </w:rPr>
        <w:t>dient</w:t>
      </w:r>
      <w:r w:rsidRPr="000217DD">
        <w:rPr>
          <w:rFonts w:ascii="FlandersArtSerif-Bold" w:eastAsia="FlandersArtSerif-Bold" w:hAnsi="FlandersArtSerif-Bold" w:cs="FlandersArtSerif-Bold"/>
          <w:b/>
          <w:bCs/>
          <w:spacing w:val="-6"/>
        </w:rPr>
        <w:t xml:space="preserve"> </w:t>
      </w:r>
      <w:r w:rsidRPr="000217DD">
        <w:rPr>
          <w:rFonts w:ascii="FlandersArtSerif-Bold" w:eastAsia="FlandersArtSerif-Bold" w:hAnsi="FlandersArtSerif-Bold" w:cs="FlandersArtSerif-Bold"/>
          <w:b/>
          <w:bCs/>
        </w:rPr>
        <w:t>dit</w:t>
      </w:r>
      <w:r w:rsidRPr="000217DD">
        <w:rPr>
          <w:rFonts w:ascii="FlandersArtSerif-Bold" w:eastAsia="FlandersArtSerif-Bold" w:hAnsi="FlandersArtSerif-Bold" w:cs="FlandersArtSerif-Bold"/>
          <w:b/>
          <w:bCs/>
          <w:spacing w:val="-3"/>
        </w:rPr>
        <w:t xml:space="preserve"> </w:t>
      </w:r>
      <w:r w:rsidRPr="000217DD">
        <w:rPr>
          <w:rFonts w:ascii="FlandersArtSerif-Bold" w:eastAsia="FlandersArtSerif-Bold" w:hAnsi="FlandersArtSerif-Bold" w:cs="FlandersArtSerif-Bold"/>
          <w:b/>
          <w:bCs/>
        </w:rPr>
        <w:t>at</w:t>
      </w:r>
      <w:r w:rsidRPr="000217DD">
        <w:rPr>
          <w:rFonts w:ascii="FlandersArtSerif-Bold" w:eastAsia="FlandersArtSerif-Bold" w:hAnsi="FlandersArtSerif-Bold" w:cs="FlandersArtSerif-Bold"/>
          <w:b/>
          <w:bCs/>
          <w:spacing w:val="-3"/>
        </w:rPr>
        <w:t>t</w:t>
      </w:r>
      <w:r w:rsidRPr="000217DD">
        <w:rPr>
          <w:rFonts w:ascii="FlandersArtSerif-Bold" w:eastAsia="FlandersArtSerif-Bold" w:hAnsi="FlandersArtSerif-Bold" w:cs="FlandersArtSerif-Bold"/>
          <w:b/>
          <w:bCs/>
          <w:spacing w:val="3"/>
        </w:rPr>
        <w:t>e</w:t>
      </w:r>
      <w:r w:rsidRPr="000217DD">
        <w:rPr>
          <w:rFonts w:ascii="FlandersArtSerif-Bold" w:eastAsia="FlandersArtSerif-Bold" w:hAnsi="FlandersArtSerif-Bold" w:cs="FlandersArtSerif-Bold"/>
          <w:b/>
          <w:bCs/>
        </w:rPr>
        <w:t>st?</w:t>
      </w:r>
    </w:p>
    <w:p w14:paraId="0EA830BE" w14:textId="77777777" w:rsidR="00686ADC" w:rsidRPr="000217DD" w:rsidRDefault="00686ADC" w:rsidP="00686ADC">
      <w:pPr>
        <w:tabs>
          <w:tab w:val="clear" w:pos="3686"/>
        </w:tabs>
        <w:spacing w:before="10" w:after="0" w:line="260" w:lineRule="exact"/>
        <w:rPr>
          <w:sz w:val="26"/>
          <w:szCs w:val="26"/>
        </w:rPr>
      </w:pPr>
    </w:p>
    <w:p w14:paraId="6562929B" w14:textId="77777777" w:rsidR="00686ADC" w:rsidRPr="000217DD" w:rsidRDefault="00686ADC" w:rsidP="00686ADC">
      <w:pPr>
        <w:tabs>
          <w:tab w:val="clear" w:pos="3686"/>
        </w:tabs>
        <w:spacing w:after="0" w:line="245" w:lineRule="auto"/>
        <w:ind w:left="114" w:right="-2"/>
        <w:jc w:val="both"/>
        <w:rPr>
          <w:rFonts w:eastAsia="FlandersArtSerif-Regular" w:cs="FlandersArtSerif-Regular"/>
        </w:rPr>
      </w:pPr>
      <w:r w:rsidRPr="000217DD">
        <w:rPr>
          <w:rFonts w:eastAsia="FlandersArtSerif-Regular" w:cs="FlandersArtSerif-Regular"/>
        </w:rPr>
        <w:t>Dit</w:t>
      </w:r>
      <w:r w:rsidRPr="000217DD">
        <w:rPr>
          <w:rFonts w:eastAsia="FlandersArtSerif-Regular" w:cs="FlandersArtSerif-Regular"/>
          <w:spacing w:val="-2"/>
        </w:rPr>
        <w:t xml:space="preserve"> </w:t>
      </w:r>
      <w:r w:rsidRPr="000217DD">
        <w:rPr>
          <w:rFonts w:eastAsia="FlandersArtSerif-Regular" w:cs="FlandersArtSerif-Regular"/>
        </w:rPr>
        <w:t>attest</w:t>
      </w:r>
      <w:r w:rsidRPr="000217DD">
        <w:rPr>
          <w:rFonts w:eastAsia="FlandersArtSerif-Regular" w:cs="FlandersArtSerif-Regular"/>
          <w:spacing w:val="-6"/>
        </w:rPr>
        <w:t xml:space="preserve"> </w:t>
      </w:r>
      <w:r w:rsidRPr="000217DD">
        <w:rPr>
          <w:rFonts w:eastAsia="FlandersArtSerif-Regular" w:cs="FlandersArtSerif-Regular"/>
        </w:rPr>
        <w:t>bepaalt</w:t>
      </w:r>
      <w:r w:rsidRPr="000217DD">
        <w:rPr>
          <w:rFonts w:eastAsia="FlandersArtSerif-Regular" w:cs="FlandersArtSerif-Regular"/>
          <w:spacing w:val="-8"/>
        </w:rPr>
        <w:t xml:space="preserve"> </w:t>
      </w:r>
      <w:r w:rsidRPr="000217DD">
        <w:rPr>
          <w:rFonts w:eastAsia="FlandersArtSerif-Regular" w:cs="FlandersArtSerif-Regular"/>
          <w:spacing w:val="-11"/>
        </w:rPr>
        <w:t>w</w:t>
      </w:r>
      <w:r w:rsidRPr="000217DD">
        <w:rPr>
          <w:rFonts w:eastAsia="FlandersArtSerif-Regular" w:cs="FlandersArtSerif-Regular"/>
        </w:rPr>
        <w:t>elke</w:t>
      </w:r>
      <w:r w:rsidRPr="000217DD">
        <w:rPr>
          <w:rFonts w:eastAsia="FlandersArtSerif-Regular" w:cs="FlandersArtSerif-Regular"/>
          <w:spacing w:val="-6"/>
        </w:rPr>
        <w:t xml:space="preserve"> </w:t>
      </w:r>
      <w:r w:rsidRPr="000217DD">
        <w:rPr>
          <w:rFonts w:eastAsia="FlandersArtSerif-Regular" w:cs="FlandersArtSerif-Regular"/>
        </w:rPr>
        <w:t>maat</w:t>
      </w:r>
      <w:r w:rsidRPr="000217DD">
        <w:rPr>
          <w:rFonts w:eastAsia="FlandersArtSerif-Regular" w:cs="FlandersArtSerif-Regular"/>
          <w:spacing w:val="-8"/>
        </w:rPr>
        <w:t>r</w:t>
      </w:r>
      <w:r w:rsidRPr="000217DD">
        <w:rPr>
          <w:rFonts w:eastAsia="FlandersArtSerif-Regular" w:cs="FlandersArtSerif-Regular"/>
        </w:rPr>
        <w:t>e</w:t>
      </w:r>
      <w:r w:rsidRPr="000217DD">
        <w:rPr>
          <w:rFonts w:eastAsia="FlandersArtSerif-Regular" w:cs="FlandersArtSerif-Regular"/>
          <w:spacing w:val="-8"/>
        </w:rPr>
        <w:t>g</w:t>
      </w:r>
      <w:r w:rsidRPr="000217DD">
        <w:rPr>
          <w:rFonts w:eastAsia="FlandersArtSerif-Regular" w:cs="FlandersArtSerif-Regular"/>
        </w:rPr>
        <w:t>el</w:t>
      </w:r>
      <w:r w:rsidRPr="000217DD">
        <w:rPr>
          <w:rFonts w:eastAsia="FlandersArtSerif-Regular" w:cs="FlandersArtSerif-Regular"/>
          <w:spacing w:val="-10"/>
        </w:rPr>
        <w:t xml:space="preserve"> </w:t>
      </w:r>
      <w:r w:rsidRPr="000217DD">
        <w:rPr>
          <w:rFonts w:eastAsia="FlandersArtSerif-Regular" w:cs="FlandersArtSerif-Regular"/>
        </w:rPr>
        <w:t>of</w:t>
      </w:r>
      <w:r w:rsidRPr="000217DD">
        <w:rPr>
          <w:rFonts w:eastAsia="FlandersArtSerif-Regular" w:cs="FlandersArtSerif-Regular"/>
          <w:spacing w:val="-3"/>
        </w:rPr>
        <w:t xml:space="preserve"> </w:t>
      </w:r>
      <w:r w:rsidRPr="000217DD">
        <w:rPr>
          <w:rFonts w:eastAsia="FlandersArtSerif-Regular" w:cs="FlandersArtSerif-Regular"/>
        </w:rPr>
        <w:t>combinatie</w:t>
      </w:r>
      <w:r w:rsidRPr="000217DD">
        <w:rPr>
          <w:rFonts w:eastAsia="FlandersArtSerif-Regular" w:cs="FlandersArtSerif-Regular"/>
          <w:spacing w:val="-1"/>
        </w:rPr>
        <w:t xml:space="preserve"> </w:t>
      </w:r>
      <w:r w:rsidRPr="000217DD">
        <w:rPr>
          <w:rFonts w:eastAsia="FlandersArtSerif-Regular" w:cs="FlandersArtSerif-Regular"/>
        </w:rPr>
        <w:t>van</w:t>
      </w:r>
      <w:r w:rsidRPr="000217DD">
        <w:rPr>
          <w:rFonts w:eastAsia="FlandersArtSerif-Regular" w:cs="FlandersArtSerif-Regular"/>
          <w:spacing w:val="-2"/>
        </w:rPr>
        <w:t xml:space="preserve"> </w:t>
      </w:r>
      <w:r w:rsidRPr="000217DD">
        <w:rPr>
          <w:rFonts w:eastAsia="FlandersArtSerif-Regular" w:cs="FlandersArtSerif-Regular"/>
        </w:rPr>
        <w:t>maat</w:t>
      </w:r>
      <w:r w:rsidRPr="000217DD">
        <w:rPr>
          <w:rFonts w:eastAsia="FlandersArtSerif-Regular" w:cs="FlandersArtSerif-Regular"/>
          <w:spacing w:val="-8"/>
        </w:rPr>
        <w:t>r</w:t>
      </w:r>
      <w:r w:rsidRPr="000217DD">
        <w:rPr>
          <w:rFonts w:eastAsia="FlandersArtSerif-Regular" w:cs="FlandersArtSerif-Regular"/>
        </w:rPr>
        <w:t>e</w:t>
      </w:r>
      <w:r w:rsidRPr="000217DD">
        <w:rPr>
          <w:rFonts w:eastAsia="FlandersArtSerif-Regular" w:cs="FlandersArtSerif-Regular"/>
          <w:spacing w:val="-8"/>
        </w:rPr>
        <w:t>g</w:t>
      </w:r>
      <w:r w:rsidRPr="000217DD">
        <w:rPr>
          <w:rFonts w:eastAsia="FlandersArtSerif-Regular" w:cs="FlandersArtSerif-Regular"/>
        </w:rPr>
        <w:t>elen</w:t>
      </w:r>
      <w:r w:rsidRPr="000217DD">
        <w:rPr>
          <w:rFonts w:eastAsia="FlandersArtSerif-Regular" w:cs="FlandersArtSerif-Regular"/>
          <w:spacing w:val="-13"/>
        </w:rPr>
        <w:t xml:space="preserve"> </w:t>
      </w:r>
      <w:r w:rsidRPr="000217DD">
        <w:rPr>
          <w:rFonts w:eastAsia="FlandersArtSerif-Regular" w:cs="FlandersArtSerif-Regular"/>
        </w:rPr>
        <w:t>u</w:t>
      </w:r>
      <w:r w:rsidRPr="000217DD">
        <w:rPr>
          <w:rFonts w:eastAsia="FlandersArtSerif-Regular" w:cs="FlandersArtSerif-Regular"/>
          <w:spacing w:val="-1"/>
        </w:rPr>
        <w:t xml:space="preserve"> </w:t>
      </w:r>
      <w:r w:rsidRPr="000217DD">
        <w:rPr>
          <w:rFonts w:eastAsia="FlandersArtSerif-Regular" w:cs="FlandersArtSerif-Regular"/>
        </w:rPr>
        <w:t>moet</w:t>
      </w:r>
      <w:r w:rsidRPr="000217DD">
        <w:rPr>
          <w:rFonts w:eastAsia="FlandersArtSerif-Regular" w:cs="FlandersArtSerif-Regular"/>
          <w:spacing w:val="-6"/>
        </w:rPr>
        <w:t xml:space="preserve"> </w:t>
      </w:r>
      <w:r w:rsidRPr="000217DD">
        <w:rPr>
          <w:rFonts w:eastAsia="FlandersArtSerif-Regular" w:cs="FlandersArtSerif-Regular"/>
        </w:rPr>
        <w:t>nemen</w:t>
      </w:r>
      <w:r w:rsidRPr="000217DD">
        <w:rPr>
          <w:rFonts w:eastAsia="FlandersArtSerif-Regular" w:cs="FlandersArtSerif-Regular"/>
          <w:spacing w:val="-8"/>
        </w:rPr>
        <w:t xml:space="preserve"> </w:t>
      </w:r>
      <w:r w:rsidRPr="000217DD">
        <w:rPr>
          <w:rFonts w:eastAsia="FlandersArtSerif-Regular" w:cs="FlandersArtSerif-Regular"/>
        </w:rPr>
        <w:t>op</w:t>
      </w:r>
      <w:r w:rsidRPr="000217DD">
        <w:rPr>
          <w:rFonts w:eastAsia="FlandersArtSerif-Regular" w:cs="FlandersArtSerif-Regular"/>
          <w:spacing w:val="-4"/>
        </w:rPr>
        <w:t xml:space="preserve"> </w:t>
      </w:r>
      <w:r w:rsidRPr="000217DD">
        <w:rPr>
          <w:rFonts w:eastAsia="FlandersArtSerif-Regular" w:cs="FlandersArtSerif-Regular"/>
        </w:rPr>
        <w:t>uw</w:t>
      </w:r>
      <w:r w:rsidRPr="000217DD">
        <w:rPr>
          <w:rFonts w:eastAsia="FlandersArtSerif-Regular" w:cs="FlandersArtSerif-Regular"/>
          <w:spacing w:val="-1"/>
        </w:rPr>
        <w:t xml:space="preserve"> </w:t>
      </w:r>
      <w:r w:rsidRPr="000217DD">
        <w:rPr>
          <w:rFonts w:eastAsia="FlandersArtSerif-Regular" w:cs="FlandersArtSerif-Regular"/>
        </w:rPr>
        <w:t>p</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ceel</w:t>
      </w:r>
      <w:r w:rsidRPr="000217DD">
        <w:rPr>
          <w:rFonts w:eastAsia="FlandersArtSerif-Regular" w:cs="FlandersArtSerif-Regular"/>
          <w:spacing w:val="-4"/>
        </w:rPr>
        <w:t xml:space="preserve"> </w:t>
      </w:r>
      <w:r w:rsidRPr="000217DD">
        <w:rPr>
          <w:rFonts w:eastAsia="FlandersArtSerif-Regular" w:cs="FlandersArtSerif-Regular"/>
        </w:rPr>
        <w:t>om</w:t>
      </w:r>
      <w:r w:rsidRPr="000217DD">
        <w:rPr>
          <w:rFonts w:eastAsia="FlandersArtSerif-Regular" w:cs="FlandersArtSerif-Regular"/>
          <w:spacing w:val="-4"/>
        </w:rPr>
        <w:t xml:space="preserve"> </w:t>
      </w:r>
      <w:r w:rsidRPr="000217DD">
        <w:rPr>
          <w:rFonts w:eastAsia="FlandersArtSerif-Regular" w:cs="FlandersArtSerif-Regular"/>
        </w:rPr>
        <w:t xml:space="preserve">te </w:t>
      </w:r>
      <w:r w:rsidRPr="000217DD">
        <w:rPr>
          <w:rFonts w:eastAsia="FlandersArtSerif-Regular" w:cs="FlandersArtSerif-Regular"/>
          <w:spacing w:val="-11"/>
        </w:rPr>
        <w:t>v</w:t>
      </w:r>
      <w:r w:rsidRPr="000217DD">
        <w:rPr>
          <w:rFonts w:eastAsia="FlandersArtSerif-Regular" w:cs="FlandersArtSerif-Regular"/>
        </w:rPr>
        <w:t>ol</w:t>
      </w:r>
      <w:r w:rsidRPr="000217DD">
        <w:rPr>
          <w:rFonts w:eastAsia="FlandersArtSerif-Regular" w:cs="FlandersArtSerif-Regular"/>
          <w:spacing w:val="-6"/>
        </w:rPr>
        <w:t>d</w:t>
      </w:r>
      <w:r w:rsidRPr="000217DD">
        <w:rPr>
          <w:rFonts w:eastAsia="FlandersArtSerif-Regular" w:cs="FlandersArtSerif-Regular"/>
        </w:rPr>
        <w:t>oen</w:t>
      </w:r>
      <w:r w:rsidRPr="000217DD">
        <w:rPr>
          <w:rFonts w:eastAsia="FlandersArtSerif-Regular" w:cs="FlandersArtSerif-Regular"/>
          <w:spacing w:val="5"/>
        </w:rPr>
        <w:t xml:space="preserve"> </w:t>
      </w:r>
      <w:r w:rsidRPr="000217DD">
        <w:rPr>
          <w:rFonts w:eastAsia="FlandersArtSerif-Regular" w:cs="FlandersArtSerif-Regular"/>
        </w:rPr>
        <w:t>aan</w:t>
      </w:r>
      <w:r w:rsidRPr="000217DD">
        <w:rPr>
          <w:rFonts w:eastAsia="FlandersArtSerif-Regular" w:cs="FlandersArtSerif-Regular"/>
          <w:spacing w:val="13"/>
        </w:rPr>
        <w:t xml:space="preserve"> </w:t>
      </w:r>
      <w:r w:rsidRPr="000217DD">
        <w:rPr>
          <w:rFonts w:eastAsia="FlandersArtSerif-Regular" w:cs="FlandersArtSerif-Regular"/>
        </w:rPr>
        <w:t>het</w:t>
      </w:r>
      <w:r w:rsidRPr="000217DD">
        <w:rPr>
          <w:rFonts w:eastAsia="FlandersArtSerif-Regular" w:cs="FlandersArtSerif-Regular"/>
          <w:spacing w:val="10"/>
        </w:rPr>
        <w:t xml:space="preserve"> </w:t>
      </w:r>
      <w:r w:rsidRPr="000217DD">
        <w:rPr>
          <w:rFonts w:eastAsia="FlandersArtSerif-Regular" w:cs="FlandersArtSerif-Regular"/>
        </w:rPr>
        <w:t>keuzepakket</w:t>
      </w:r>
      <w:r w:rsidRPr="000217DD">
        <w:rPr>
          <w:rFonts w:eastAsia="FlandersArtSerif-Regular" w:cs="FlandersArtSerif-Regular"/>
          <w:spacing w:val="1"/>
        </w:rPr>
        <w:t xml:space="preserve"> </w:t>
      </w:r>
      <w:r w:rsidRPr="000217DD">
        <w:rPr>
          <w:rFonts w:eastAsia="FlandersArtSerif-Regular" w:cs="FlandersArtSerif-Regular"/>
        </w:rPr>
        <w:t>buff</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st</w:t>
      </w:r>
      <w:r w:rsidRPr="000217DD">
        <w:rPr>
          <w:rFonts w:eastAsia="FlandersArtSerif-Regular" w:cs="FlandersArtSerif-Regular"/>
          <w:spacing w:val="-7"/>
        </w:rPr>
        <w:t>r</w:t>
      </w:r>
      <w:r w:rsidRPr="000217DD">
        <w:rPr>
          <w:rFonts w:eastAsia="FlandersArtSerif-Regular" w:cs="FlandersArtSerif-Regular"/>
        </w:rPr>
        <w:t>ook</w:t>
      </w:r>
      <w:r w:rsidRPr="006332B7">
        <w:rPr>
          <w:rFonts w:eastAsia="FlandersArtSerif-Regular" w:cs="FlandersArtSerif-Regular"/>
          <w:vertAlign w:val="superscript"/>
        </w:rPr>
        <w:t>1</w:t>
      </w:r>
      <w:r>
        <w:rPr>
          <w:rFonts w:eastAsia="FlandersArtSerif-Regular" w:cs="FlandersArtSerif-Regular"/>
        </w:rPr>
        <w:t xml:space="preserve"> </w:t>
      </w:r>
      <w:r w:rsidRPr="000217DD">
        <w:rPr>
          <w:rFonts w:eastAsia="FlandersArtSerif-Regular" w:cs="FlandersArtSerif-Regular"/>
        </w:rPr>
        <w:t>op</w:t>
      </w:r>
      <w:r w:rsidRPr="000217DD">
        <w:rPr>
          <w:rFonts w:eastAsia="FlandersArtSerif-Regular" w:cs="FlandersArtSerif-Regular"/>
          <w:spacing w:val="10"/>
        </w:rPr>
        <w:t xml:space="preserve"> </w:t>
      </w:r>
      <w:r w:rsidRPr="000217DD">
        <w:rPr>
          <w:rFonts w:eastAsia="FlandersArtSerif-Regular" w:cs="FlandersArtSerif-Regular"/>
        </w:rPr>
        <w:t>dat</w:t>
      </w:r>
      <w:r w:rsidRPr="000217DD">
        <w:rPr>
          <w:rFonts w:eastAsia="FlandersArtSerif-Regular" w:cs="FlandersArtSerif-Regular"/>
          <w:spacing w:val="10"/>
        </w:rPr>
        <w:t xml:space="preserve"> </w:t>
      </w:r>
      <w:r w:rsidRPr="000217DD">
        <w:rPr>
          <w:rFonts w:eastAsia="FlandersArtSerif-Regular" w:cs="FlandersArtSerif-Regular"/>
        </w:rPr>
        <w:t>p</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ceel.</w:t>
      </w:r>
      <w:r w:rsidRPr="000217DD">
        <w:rPr>
          <w:rFonts w:eastAsia="FlandersArtSerif-Regular" w:cs="FlandersArtSerif-Regular"/>
          <w:spacing w:val="10"/>
        </w:rPr>
        <w:t xml:space="preserve"> </w:t>
      </w:r>
      <w:r w:rsidRPr="000217DD">
        <w:rPr>
          <w:rFonts w:eastAsia="FlandersArtSerif-Regular" w:cs="FlandersArtSerif-Regular"/>
        </w:rPr>
        <w:t>Mo</w:t>
      </w:r>
      <w:r w:rsidRPr="000217DD">
        <w:rPr>
          <w:rFonts w:eastAsia="FlandersArtSerif-Regular" w:cs="FlandersArtSerif-Regular"/>
          <w:spacing w:val="-8"/>
        </w:rPr>
        <w:t>g</w:t>
      </w:r>
      <w:r w:rsidRPr="000217DD">
        <w:rPr>
          <w:rFonts w:eastAsia="FlandersArtSerif-Regular" w:cs="FlandersArtSerif-Regular"/>
        </w:rPr>
        <w:t>elijke</w:t>
      </w:r>
      <w:r w:rsidRPr="000217DD">
        <w:rPr>
          <w:rFonts w:eastAsia="FlandersArtSerif-Regular" w:cs="FlandersArtSerif-Regular"/>
          <w:spacing w:val="4"/>
        </w:rPr>
        <w:t xml:space="preserve"> </w:t>
      </w:r>
      <w:r w:rsidRPr="000217DD">
        <w:rPr>
          <w:rFonts w:eastAsia="FlandersArtSerif-Regular" w:cs="FlandersArtSerif-Regular"/>
        </w:rPr>
        <w:t>maat</w:t>
      </w:r>
      <w:r w:rsidRPr="000217DD">
        <w:rPr>
          <w:rFonts w:eastAsia="FlandersArtSerif-Regular" w:cs="FlandersArtSerif-Regular"/>
          <w:spacing w:val="-8"/>
        </w:rPr>
        <w:t>r</w:t>
      </w:r>
      <w:r w:rsidRPr="000217DD">
        <w:rPr>
          <w:rFonts w:eastAsia="FlandersArtSerif-Regular" w:cs="FlandersArtSerif-Regular"/>
        </w:rPr>
        <w:t>e</w:t>
      </w:r>
      <w:r w:rsidRPr="000217DD">
        <w:rPr>
          <w:rFonts w:eastAsia="FlandersArtSerif-Regular" w:cs="FlandersArtSerif-Regular"/>
          <w:spacing w:val="-8"/>
        </w:rPr>
        <w:t>g</w:t>
      </w:r>
      <w:r w:rsidRPr="000217DD">
        <w:rPr>
          <w:rFonts w:eastAsia="FlandersArtSerif-Regular" w:cs="FlandersArtSerif-Regular"/>
        </w:rPr>
        <w:t>elen</w:t>
      </w:r>
      <w:r w:rsidRPr="000217DD">
        <w:rPr>
          <w:rFonts w:eastAsia="FlandersArtSerif-Regular" w:cs="FlandersArtSerif-Regular"/>
          <w:spacing w:val="1"/>
        </w:rPr>
        <w:t xml:space="preserve"> </w:t>
      </w:r>
      <w:r w:rsidRPr="000217DD">
        <w:rPr>
          <w:rFonts w:eastAsia="FlandersArtSerif-Regular" w:cs="FlandersArtSerif-Regular"/>
        </w:rPr>
        <w:t>zijn</w:t>
      </w:r>
      <w:r w:rsidRPr="000217DD">
        <w:rPr>
          <w:rFonts w:eastAsia="FlandersArtSerif-Regular" w:cs="FlandersArtSerif-Regular"/>
          <w:spacing w:val="9"/>
        </w:rPr>
        <w:t xml:space="preserve"> </w:t>
      </w:r>
      <w:r w:rsidRPr="000217DD">
        <w:rPr>
          <w:rFonts w:eastAsia="FlandersArtSerif-Regular" w:cs="FlandersArtSerif-Regular"/>
          <w:spacing w:val="-4"/>
        </w:rPr>
        <w:t>g</w:t>
      </w:r>
      <w:r w:rsidRPr="000217DD">
        <w:rPr>
          <w:rFonts w:eastAsia="FlandersArtSerif-Regular" w:cs="FlandersArtSerif-Regular"/>
          <w:spacing w:val="-9"/>
        </w:rPr>
        <w:t>r</w:t>
      </w:r>
      <w:r w:rsidRPr="000217DD">
        <w:rPr>
          <w:rFonts w:eastAsia="FlandersArtSerif-Regular" w:cs="FlandersArtSerif-Regular"/>
        </w:rPr>
        <w:t>asbuff</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st</w:t>
      </w:r>
      <w:r w:rsidRPr="000217DD">
        <w:rPr>
          <w:rFonts w:eastAsia="FlandersArtSerif-Regular" w:cs="FlandersArtSerif-Regular"/>
          <w:spacing w:val="-7"/>
        </w:rPr>
        <w:t>r</w:t>
      </w:r>
      <w:r w:rsidRPr="000217DD">
        <w:rPr>
          <w:rFonts w:eastAsia="FlandersArtSerif-Regular" w:cs="FlandersArtSerif-Regular"/>
        </w:rPr>
        <w:t xml:space="preserve">oken, </w:t>
      </w:r>
      <w:r w:rsidRPr="000217DD">
        <w:rPr>
          <w:rFonts w:eastAsia="FlandersArtSerif-Regular" w:cs="FlandersArtSerif-Regular"/>
          <w:spacing w:val="-4"/>
        </w:rPr>
        <w:t>g</w:t>
      </w:r>
      <w:r w:rsidRPr="000217DD">
        <w:rPr>
          <w:rFonts w:eastAsia="FlandersArtSerif-Regular" w:cs="FlandersArtSerif-Regular"/>
          <w:spacing w:val="-9"/>
        </w:rPr>
        <w:t>r</w:t>
      </w:r>
      <w:r w:rsidRPr="000217DD">
        <w:rPr>
          <w:rFonts w:eastAsia="FlandersArtSerif-Regular" w:cs="FlandersArtSerif-Regular"/>
        </w:rPr>
        <w:t>asgan</w:t>
      </w:r>
      <w:r w:rsidRPr="000217DD">
        <w:rPr>
          <w:rFonts w:eastAsia="FlandersArtSerif-Regular" w:cs="FlandersArtSerif-Regular"/>
          <w:spacing w:val="-8"/>
        </w:rPr>
        <w:t>g</w:t>
      </w:r>
      <w:r w:rsidRPr="000217DD">
        <w:rPr>
          <w:rFonts w:eastAsia="FlandersArtSerif-Regular" w:cs="FlandersArtSerif-Regular"/>
        </w:rPr>
        <w:t>en,</w:t>
      </w:r>
      <w:r w:rsidRPr="000217DD">
        <w:rPr>
          <w:rFonts w:eastAsia="FlandersArtSerif-Regular" w:cs="FlandersArtSerif-Regular"/>
          <w:spacing w:val="-11"/>
        </w:rPr>
        <w:t xml:space="preserve"> </w:t>
      </w:r>
      <w:r w:rsidRPr="000217DD">
        <w:rPr>
          <w:rFonts w:eastAsia="FlandersArtSerif-Regular" w:cs="FlandersArtSerif-Regular"/>
          <w:spacing w:val="-4"/>
        </w:rPr>
        <w:t>g</w:t>
      </w:r>
      <w:r w:rsidRPr="000217DD">
        <w:rPr>
          <w:rFonts w:eastAsia="FlandersArtSerif-Regular" w:cs="FlandersArtSerif-Regular"/>
          <w:spacing w:val="-9"/>
        </w:rPr>
        <w:t>r</w:t>
      </w:r>
      <w:r w:rsidRPr="000217DD">
        <w:rPr>
          <w:rFonts w:eastAsia="FlandersArtSerif-Regular" w:cs="FlandersArtSerif-Regular"/>
        </w:rPr>
        <w:t>aszones</w:t>
      </w:r>
      <w:r w:rsidRPr="000217DD">
        <w:rPr>
          <w:rFonts w:eastAsia="FlandersArtSerif-Regular" w:cs="FlandersArtSerif-Regular"/>
          <w:spacing w:val="-9"/>
        </w:rPr>
        <w:t xml:space="preserve"> </w:t>
      </w:r>
      <w:r w:rsidRPr="000217DD">
        <w:rPr>
          <w:rFonts w:eastAsia="FlandersArtSerif-Regular" w:cs="FlandersArtSerif-Regular"/>
        </w:rPr>
        <w:t>en</w:t>
      </w:r>
      <w:r w:rsidRPr="000217DD">
        <w:rPr>
          <w:rFonts w:eastAsia="FlandersArtSerif-Regular" w:cs="FlandersArtSerif-Regular"/>
          <w:spacing w:val="-2"/>
        </w:rPr>
        <w:t xml:space="preserve"> </w:t>
      </w:r>
      <w:r w:rsidRPr="000217DD">
        <w:rPr>
          <w:rFonts w:eastAsia="FlandersArtSerif-Regular" w:cs="FlandersArtSerif-Regular"/>
        </w:rPr>
        <w:t>dammen</w:t>
      </w:r>
      <w:r w:rsidRPr="000217DD">
        <w:rPr>
          <w:rFonts w:eastAsia="FlandersArtSerif-Regular" w:cs="FlandersArtSerif-Regular"/>
          <w:spacing w:val="-8"/>
        </w:rPr>
        <w:t xml:space="preserve"> </w:t>
      </w:r>
      <w:r w:rsidRPr="000217DD">
        <w:rPr>
          <w:rFonts w:eastAsia="FlandersArtSerif-Regular" w:cs="FlandersArtSerif-Regular"/>
        </w:rPr>
        <w:t>uit planta</w:t>
      </w:r>
      <w:r w:rsidRPr="000217DD">
        <w:rPr>
          <w:rFonts w:eastAsia="FlandersArtSerif-Regular" w:cs="FlandersArtSerif-Regular"/>
          <w:spacing w:val="-9"/>
        </w:rPr>
        <w:t>a</w:t>
      </w:r>
      <w:r w:rsidRPr="000217DD">
        <w:rPr>
          <w:rFonts w:eastAsia="FlandersArtSerif-Regular" w:cs="FlandersArtSerif-Regular"/>
          <w:spacing w:val="-8"/>
        </w:rPr>
        <w:t>r</w:t>
      </w:r>
      <w:r w:rsidRPr="000217DD">
        <w:rPr>
          <w:rFonts w:eastAsia="FlandersArtSerif-Regular" w:cs="FlandersArtSerif-Regular"/>
        </w:rPr>
        <w:t>di</w:t>
      </w:r>
      <w:r w:rsidRPr="000217DD">
        <w:rPr>
          <w:rFonts w:eastAsia="FlandersArtSerif-Regular" w:cs="FlandersArtSerif-Regular"/>
          <w:spacing w:val="-8"/>
        </w:rPr>
        <w:t>g</w:t>
      </w:r>
      <w:r w:rsidRPr="000217DD">
        <w:rPr>
          <w:rFonts w:eastAsia="FlandersArtSerif-Regular" w:cs="FlandersArtSerif-Regular"/>
        </w:rPr>
        <w:t>e</w:t>
      </w:r>
      <w:r w:rsidRPr="000217DD">
        <w:rPr>
          <w:rFonts w:eastAsia="FlandersArtSerif-Regular" w:cs="FlandersArtSerif-Regular"/>
          <w:spacing w:val="-5"/>
        </w:rPr>
        <w:t xml:space="preserve"> </w:t>
      </w:r>
      <w:r w:rsidRPr="000217DD">
        <w:rPr>
          <w:rFonts w:eastAsia="FlandersArtSerif-Regular" w:cs="FlandersArtSerif-Regular"/>
        </w:rPr>
        <w:t>mat</w:t>
      </w:r>
      <w:r w:rsidRPr="000217DD">
        <w:rPr>
          <w:rFonts w:eastAsia="FlandersArtSerif-Regular" w:cs="FlandersArtSerif-Regular"/>
          <w:spacing w:val="-4"/>
        </w:rPr>
        <w:t>e</w:t>
      </w:r>
      <w:r w:rsidRPr="000217DD">
        <w:rPr>
          <w:rFonts w:eastAsia="FlandersArtSerif-Regular" w:cs="FlandersArtSerif-Regular"/>
        </w:rPr>
        <w:t>rialen.</w:t>
      </w:r>
    </w:p>
    <w:p w14:paraId="119F3D3F" w14:textId="2BB9E0F0" w:rsidR="00686ADC" w:rsidRPr="000217DD" w:rsidRDefault="00686ADC" w:rsidP="00686ADC">
      <w:pPr>
        <w:tabs>
          <w:tab w:val="clear" w:pos="3686"/>
        </w:tabs>
        <w:spacing w:after="0"/>
        <w:ind w:left="114" w:right="990"/>
        <w:jc w:val="both"/>
        <w:rPr>
          <w:rFonts w:eastAsia="FlandersArtSerif-Regular" w:cs="FlandersArtSerif-Regular"/>
        </w:rPr>
      </w:pPr>
      <w:r w:rsidRPr="000217DD">
        <w:rPr>
          <w:rFonts w:eastAsia="FlandersArtSerif-Regular" w:cs="FlandersArtSerif-Regular"/>
        </w:rPr>
        <w:t>Het</w:t>
      </w:r>
      <w:r w:rsidRPr="000217DD">
        <w:rPr>
          <w:rFonts w:eastAsia="FlandersArtSerif-Regular" w:cs="FlandersArtSerif-Regular"/>
          <w:spacing w:val="-3"/>
        </w:rPr>
        <w:t xml:space="preserve"> </w:t>
      </w:r>
      <w:r w:rsidRPr="000217DD">
        <w:rPr>
          <w:rFonts w:eastAsia="FlandersArtSerif-Regular" w:cs="FlandersArtSerif-Regular"/>
        </w:rPr>
        <w:t>attest</w:t>
      </w:r>
      <w:r w:rsidRPr="000217DD">
        <w:rPr>
          <w:rFonts w:eastAsia="FlandersArtSerif-Regular" w:cs="FlandersArtSerif-Regular"/>
          <w:spacing w:val="-5"/>
        </w:rPr>
        <w:t xml:space="preserve"> </w:t>
      </w:r>
      <w:r w:rsidRPr="000217DD">
        <w:rPr>
          <w:rFonts w:eastAsia="FlandersArtSerif-Regular" w:cs="FlandersArtSerif-Regular"/>
          <w:spacing w:val="-10"/>
        </w:rPr>
        <w:t>w</w:t>
      </w:r>
      <w:r w:rsidRPr="000217DD">
        <w:rPr>
          <w:rFonts w:eastAsia="FlandersArtSerif-Regular" w:cs="FlandersArtSerif-Regular"/>
          <w:spacing w:val="-4"/>
        </w:rPr>
        <w:t>o</w:t>
      </w:r>
      <w:r w:rsidRPr="000217DD">
        <w:rPr>
          <w:rFonts w:eastAsia="FlandersArtSerif-Regular" w:cs="FlandersArtSerif-Regular"/>
          <w:spacing w:val="-8"/>
        </w:rPr>
        <w:t>r</w:t>
      </w:r>
      <w:r w:rsidRPr="000217DD">
        <w:rPr>
          <w:rFonts w:eastAsia="FlandersArtSerif-Regular" w:cs="FlandersArtSerif-Regular"/>
        </w:rPr>
        <w:t>dt</w:t>
      </w:r>
      <w:r w:rsidRPr="000217DD">
        <w:rPr>
          <w:rFonts w:eastAsia="FlandersArtSerif-Regular" w:cs="FlandersArtSerif-Regular"/>
          <w:spacing w:val="-4"/>
        </w:rPr>
        <w:t xml:space="preserve"> </w:t>
      </w:r>
      <w:r w:rsidRPr="000217DD">
        <w:rPr>
          <w:rFonts w:eastAsia="FlandersArtSerif-Regular" w:cs="FlandersArtSerif-Regular"/>
        </w:rPr>
        <w:t>op</w:t>
      </w:r>
      <w:r w:rsidRPr="000217DD">
        <w:rPr>
          <w:rFonts w:eastAsia="FlandersArtSerif-Regular" w:cs="FlandersArtSerif-Regular"/>
          <w:spacing w:val="-8"/>
        </w:rPr>
        <w:t>g</w:t>
      </w:r>
      <w:r w:rsidRPr="000217DD">
        <w:rPr>
          <w:rFonts w:eastAsia="FlandersArtSerif-Regular" w:cs="FlandersArtSerif-Regular"/>
        </w:rPr>
        <w:t>emaakt</w:t>
      </w:r>
      <w:r w:rsidRPr="000217DD">
        <w:rPr>
          <w:rFonts w:eastAsia="FlandersArtSerif-Regular" w:cs="FlandersArtSerif-Regular"/>
          <w:spacing w:val="-10"/>
        </w:rPr>
        <w:t xml:space="preserve"> </w:t>
      </w:r>
      <w:r w:rsidRPr="000217DD">
        <w:rPr>
          <w:rFonts w:eastAsia="FlandersArtSerif-Regular" w:cs="FlandersArtSerif-Regular"/>
          <w:spacing w:val="-11"/>
        </w:rPr>
        <w:t>v</w:t>
      </w:r>
      <w:r w:rsidRPr="000217DD">
        <w:rPr>
          <w:rFonts w:eastAsia="FlandersArtSerif-Regular" w:cs="FlandersArtSerif-Regular"/>
        </w:rPr>
        <w:t>o</w:t>
      </w:r>
      <w:r w:rsidRPr="000217DD">
        <w:rPr>
          <w:rFonts w:eastAsia="FlandersArtSerif-Regular" w:cs="FlandersArtSerif-Regular"/>
          <w:spacing w:val="-4"/>
        </w:rPr>
        <w:t>o</w:t>
      </w:r>
      <w:r w:rsidRPr="000217DD">
        <w:rPr>
          <w:rFonts w:eastAsia="FlandersArtSerif-Regular" w:cs="FlandersArtSerif-Regular"/>
        </w:rPr>
        <w:t>r</w:t>
      </w:r>
      <w:r w:rsidRPr="000217DD">
        <w:rPr>
          <w:rFonts w:eastAsia="FlandersArtSerif-Regular" w:cs="FlandersArtSerif-Regular"/>
          <w:spacing w:val="-4"/>
        </w:rPr>
        <w:t xml:space="preserve"> </w:t>
      </w:r>
      <w:r>
        <w:rPr>
          <w:rFonts w:eastAsia="FlandersArtSerif-Regular" w:cs="FlandersArtSerif-Regular"/>
          <w:spacing w:val="-4"/>
        </w:rPr>
        <w:t>é</w:t>
      </w:r>
      <w:r w:rsidRPr="000217DD">
        <w:rPr>
          <w:rFonts w:eastAsia="FlandersArtSerif-Regular" w:cs="FlandersArtSerif-Regular"/>
        </w:rPr>
        <w:t>én p</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ceel.</w:t>
      </w:r>
    </w:p>
    <w:p w14:paraId="24FD53CF" w14:textId="77777777" w:rsidR="00686ADC" w:rsidRPr="000217DD" w:rsidRDefault="00686ADC" w:rsidP="00686ADC">
      <w:pPr>
        <w:tabs>
          <w:tab w:val="clear" w:pos="3686"/>
        </w:tabs>
        <w:spacing w:before="8" w:after="0" w:line="280" w:lineRule="exact"/>
        <w:rPr>
          <w:sz w:val="28"/>
          <w:szCs w:val="28"/>
        </w:rPr>
      </w:pPr>
    </w:p>
    <w:p w14:paraId="2584EF56" w14:textId="77777777" w:rsidR="00686ADC" w:rsidRPr="000217DD" w:rsidRDefault="00686ADC" w:rsidP="00686ADC">
      <w:pPr>
        <w:tabs>
          <w:tab w:val="clear" w:pos="3686"/>
        </w:tabs>
        <w:spacing w:after="0"/>
        <w:ind w:left="114" w:right="6802"/>
        <w:jc w:val="both"/>
        <w:rPr>
          <w:rFonts w:ascii="FlandersArtSerif-Bold" w:eastAsia="FlandersArtSerif-Bold" w:hAnsi="FlandersArtSerif-Bold" w:cs="FlandersArtSerif-Bold"/>
        </w:rPr>
      </w:pPr>
      <w:r w:rsidRPr="000217DD">
        <w:rPr>
          <w:rFonts w:ascii="FlandersArtSerif-Bold" w:eastAsia="FlandersArtSerif-Bold" w:hAnsi="FlandersArtSerif-Bold" w:cs="FlandersArtSerif-Bold"/>
          <w:b/>
          <w:bCs/>
        </w:rPr>
        <w:t>Wie</w:t>
      </w:r>
      <w:r w:rsidRPr="000217DD">
        <w:rPr>
          <w:rFonts w:ascii="FlandersArtSerif-Bold" w:eastAsia="FlandersArtSerif-Bold" w:hAnsi="FlandersArtSerif-Bold" w:cs="FlandersArtSerif-Bold"/>
          <w:b/>
          <w:bCs/>
          <w:spacing w:val="-4"/>
        </w:rPr>
        <w:t xml:space="preserve"> </w:t>
      </w:r>
      <w:r w:rsidRPr="000217DD">
        <w:rPr>
          <w:rFonts w:ascii="FlandersArtSerif-Bold" w:eastAsia="FlandersArtSerif-Bold" w:hAnsi="FlandersArtSerif-Bold" w:cs="FlandersArtSerif-Bold"/>
          <w:b/>
          <w:bCs/>
        </w:rPr>
        <w:t>vult</w:t>
      </w:r>
      <w:r w:rsidRPr="000217DD">
        <w:rPr>
          <w:rFonts w:ascii="FlandersArtSerif-Bold" w:eastAsia="FlandersArtSerif-Bold" w:hAnsi="FlandersArtSerif-Bold" w:cs="FlandersArtSerif-Bold"/>
          <w:b/>
          <w:bCs/>
          <w:spacing w:val="-4"/>
        </w:rPr>
        <w:t xml:space="preserve"> </w:t>
      </w:r>
      <w:r w:rsidRPr="000217DD">
        <w:rPr>
          <w:rFonts w:ascii="FlandersArtSerif-Bold" w:eastAsia="FlandersArtSerif-Bold" w:hAnsi="FlandersArtSerif-Bold" w:cs="FlandersArtSerif-Bold"/>
          <w:b/>
          <w:bCs/>
        </w:rPr>
        <w:t>dit</w:t>
      </w:r>
      <w:r w:rsidRPr="000217DD">
        <w:rPr>
          <w:rFonts w:ascii="FlandersArtSerif-Bold" w:eastAsia="FlandersArtSerif-Bold" w:hAnsi="FlandersArtSerif-Bold" w:cs="FlandersArtSerif-Bold"/>
          <w:b/>
          <w:bCs/>
          <w:spacing w:val="-3"/>
        </w:rPr>
        <w:t xml:space="preserve"> </w:t>
      </w:r>
      <w:r w:rsidRPr="000217DD">
        <w:rPr>
          <w:rFonts w:ascii="FlandersArtSerif-Bold" w:eastAsia="FlandersArtSerif-Bold" w:hAnsi="FlandersArtSerif-Bold" w:cs="FlandersArtSerif-Bold"/>
          <w:b/>
          <w:bCs/>
        </w:rPr>
        <w:t>at</w:t>
      </w:r>
      <w:r w:rsidRPr="000217DD">
        <w:rPr>
          <w:rFonts w:ascii="FlandersArtSerif-Bold" w:eastAsia="FlandersArtSerif-Bold" w:hAnsi="FlandersArtSerif-Bold" w:cs="FlandersArtSerif-Bold"/>
          <w:b/>
          <w:bCs/>
          <w:spacing w:val="-3"/>
        </w:rPr>
        <w:t>t</w:t>
      </w:r>
      <w:r w:rsidRPr="000217DD">
        <w:rPr>
          <w:rFonts w:ascii="FlandersArtSerif-Bold" w:eastAsia="FlandersArtSerif-Bold" w:hAnsi="FlandersArtSerif-Bold" w:cs="FlandersArtSerif-Bold"/>
          <w:b/>
          <w:bCs/>
          <w:spacing w:val="3"/>
        </w:rPr>
        <w:t>e</w:t>
      </w:r>
      <w:r w:rsidRPr="000217DD">
        <w:rPr>
          <w:rFonts w:ascii="FlandersArtSerif-Bold" w:eastAsia="FlandersArtSerif-Bold" w:hAnsi="FlandersArtSerif-Bold" w:cs="FlandersArtSerif-Bold"/>
          <w:b/>
          <w:bCs/>
        </w:rPr>
        <w:t>st</w:t>
      </w:r>
      <w:r w:rsidRPr="000217DD">
        <w:rPr>
          <w:rFonts w:ascii="FlandersArtSerif-Bold" w:eastAsia="FlandersArtSerif-Bold" w:hAnsi="FlandersArtSerif-Bold" w:cs="FlandersArtSerif-Bold"/>
          <w:b/>
          <w:bCs/>
          <w:spacing w:val="-6"/>
        </w:rPr>
        <w:t xml:space="preserve"> </w:t>
      </w:r>
      <w:r w:rsidRPr="000217DD">
        <w:rPr>
          <w:rFonts w:ascii="FlandersArtSerif-Bold" w:eastAsia="FlandersArtSerif-Bold" w:hAnsi="FlandersArtSerif-Bold" w:cs="FlandersArtSerif-Bold"/>
          <w:b/>
          <w:bCs/>
        </w:rPr>
        <w:t>in?</w:t>
      </w:r>
    </w:p>
    <w:p w14:paraId="77DE867D" w14:textId="77777777" w:rsidR="00686ADC" w:rsidRPr="000217DD" w:rsidRDefault="00686ADC" w:rsidP="00686ADC">
      <w:pPr>
        <w:tabs>
          <w:tab w:val="clear" w:pos="3686"/>
        </w:tabs>
        <w:spacing w:before="14" w:after="0" w:line="280" w:lineRule="exact"/>
        <w:rPr>
          <w:sz w:val="28"/>
          <w:szCs w:val="28"/>
        </w:rPr>
      </w:pPr>
    </w:p>
    <w:p w14:paraId="2EDA57DB" w14:textId="7CFCA3ED" w:rsidR="00686ADC" w:rsidRPr="000217DD" w:rsidRDefault="00686ADC" w:rsidP="00686ADC">
      <w:pPr>
        <w:tabs>
          <w:tab w:val="clear" w:pos="3686"/>
        </w:tabs>
        <w:spacing w:after="0" w:line="245" w:lineRule="auto"/>
        <w:ind w:left="114" w:right="-2"/>
        <w:rPr>
          <w:rFonts w:eastAsia="FlandersArtSerif-Regular" w:cs="FlandersArtSerif-Regular"/>
        </w:rPr>
      </w:pPr>
      <w:r w:rsidRPr="000217DD">
        <w:rPr>
          <w:rFonts w:eastAsia="FlandersArtSerif-Regular" w:cs="FlandersArtSerif-Regular"/>
        </w:rPr>
        <w:t>Dit</w:t>
      </w:r>
      <w:r w:rsidRPr="000217DD">
        <w:rPr>
          <w:rFonts w:eastAsia="FlandersArtSerif-Regular" w:cs="FlandersArtSerif-Regular"/>
          <w:spacing w:val="-8"/>
        </w:rPr>
        <w:t xml:space="preserve"> </w:t>
      </w:r>
      <w:r w:rsidRPr="000217DD">
        <w:rPr>
          <w:rFonts w:eastAsia="FlandersArtSerif-Regular" w:cs="FlandersArtSerif-Regular"/>
        </w:rPr>
        <w:t>attest</w:t>
      </w:r>
      <w:r w:rsidRPr="000217DD">
        <w:rPr>
          <w:rFonts w:eastAsia="FlandersArtSerif-Regular" w:cs="FlandersArtSerif-Regular"/>
          <w:spacing w:val="-13"/>
        </w:rPr>
        <w:t xml:space="preserve"> </w:t>
      </w:r>
      <w:r w:rsidRPr="000217DD">
        <w:rPr>
          <w:rFonts w:eastAsia="FlandersArtSerif-Regular" w:cs="FlandersArtSerif-Regular"/>
          <w:spacing w:val="-11"/>
        </w:rPr>
        <w:t>w</w:t>
      </w:r>
      <w:r w:rsidRPr="000217DD">
        <w:rPr>
          <w:rFonts w:eastAsia="FlandersArtSerif-Regular" w:cs="FlandersArtSerif-Regular"/>
          <w:spacing w:val="-4"/>
        </w:rPr>
        <w:t>o</w:t>
      </w:r>
      <w:r w:rsidRPr="000217DD">
        <w:rPr>
          <w:rFonts w:eastAsia="FlandersArtSerif-Regular" w:cs="FlandersArtSerif-Regular"/>
          <w:spacing w:val="-8"/>
        </w:rPr>
        <w:t>r</w:t>
      </w:r>
      <w:r w:rsidRPr="000217DD">
        <w:rPr>
          <w:rFonts w:eastAsia="FlandersArtSerif-Regular" w:cs="FlandersArtSerif-Regular"/>
        </w:rPr>
        <w:t>dt</w:t>
      </w:r>
      <w:r w:rsidRPr="000217DD">
        <w:rPr>
          <w:rFonts w:eastAsia="FlandersArtSerif-Regular" w:cs="FlandersArtSerif-Regular"/>
          <w:spacing w:val="-12"/>
        </w:rPr>
        <w:t xml:space="preserve"> </w:t>
      </w:r>
      <w:r w:rsidRPr="000217DD">
        <w:rPr>
          <w:rFonts w:eastAsia="FlandersArtSerif-Regular" w:cs="FlandersArtSerif-Regular"/>
        </w:rPr>
        <w:t>op</w:t>
      </w:r>
      <w:r w:rsidRPr="000217DD">
        <w:rPr>
          <w:rFonts w:eastAsia="FlandersArtSerif-Regular" w:cs="FlandersArtSerif-Regular"/>
          <w:spacing w:val="-8"/>
        </w:rPr>
        <w:t>g</w:t>
      </w:r>
      <w:r w:rsidRPr="000217DD">
        <w:rPr>
          <w:rFonts w:eastAsia="FlandersArtSerif-Regular" w:cs="FlandersArtSerif-Regular"/>
        </w:rPr>
        <w:t>emaakt</w:t>
      </w:r>
      <w:r w:rsidRPr="000217DD">
        <w:rPr>
          <w:rFonts w:eastAsia="FlandersArtSerif-Regular" w:cs="FlandersArtSerif-Regular"/>
          <w:spacing w:val="-18"/>
        </w:rPr>
        <w:t xml:space="preserve"> </w:t>
      </w:r>
      <w:r w:rsidRPr="000217DD">
        <w:rPr>
          <w:rFonts w:eastAsia="FlandersArtSerif-Regular" w:cs="FlandersArtSerif-Regular"/>
        </w:rPr>
        <w:t>en</w:t>
      </w:r>
      <w:r w:rsidRPr="000217DD">
        <w:rPr>
          <w:rFonts w:eastAsia="FlandersArtSerif-Regular" w:cs="FlandersArtSerif-Regular"/>
          <w:spacing w:val="-10"/>
        </w:rPr>
        <w:t xml:space="preserve"> </w:t>
      </w:r>
      <w:r w:rsidRPr="000217DD">
        <w:rPr>
          <w:rFonts w:eastAsia="FlandersArtSerif-Regular" w:cs="FlandersArtSerif-Regular"/>
        </w:rPr>
        <w:t>on</w:t>
      </w:r>
      <w:r w:rsidRPr="000217DD">
        <w:rPr>
          <w:rFonts w:eastAsia="FlandersArtSerif-Regular" w:cs="FlandersArtSerif-Regular"/>
          <w:spacing w:val="-6"/>
        </w:rPr>
        <w:t>d</w:t>
      </w:r>
      <w:r w:rsidRPr="000217DD">
        <w:rPr>
          <w:rFonts w:eastAsia="FlandersArtSerif-Regular" w:cs="FlandersArtSerif-Regular"/>
          <w:spacing w:val="-4"/>
        </w:rPr>
        <w:t>e</w:t>
      </w:r>
      <w:r w:rsidRPr="000217DD">
        <w:rPr>
          <w:rFonts w:eastAsia="FlandersArtSerif-Regular" w:cs="FlandersArtSerif-Regular"/>
        </w:rPr>
        <w:t>rtekend</w:t>
      </w:r>
      <w:r w:rsidRPr="000217DD">
        <w:rPr>
          <w:rFonts w:eastAsia="FlandersArtSerif-Regular" w:cs="FlandersArtSerif-Regular"/>
          <w:spacing w:val="-20"/>
        </w:rPr>
        <w:t xml:space="preserve"> </w:t>
      </w:r>
      <w:r w:rsidRPr="000217DD">
        <w:rPr>
          <w:rFonts w:eastAsia="FlandersArtSerif-Regular" w:cs="FlandersArtSerif-Regular"/>
          <w:spacing w:val="-7"/>
        </w:rPr>
        <w:t>d</w:t>
      </w:r>
      <w:r w:rsidRPr="000217DD">
        <w:rPr>
          <w:rFonts w:eastAsia="FlandersArtSerif-Regular" w:cs="FlandersArtSerif-Regular"/>
        </w:rPr>
        <w:t>o</w:t>
      </w:r>
      <w:r w:rsidRPr="000217DD">
        <w:rPr>
          <w:rFonts w:eastAsia="FlandersArtSerif-Regular" w:cs="FlandersArtSerif-Regular"/>
          <w:spacing w:val="-4"/>
        </w:rPr>
        <w:t>o</w:t>
      </w:r>
      <w:r w:rsidRPr="000217DD">
        <w:rPr>
          <w:rFonts w:eastAsia="FlandersArtSerif-Regular" w:cs="FlandersArtSerif-Regular"/>
        </w:rPr>
        <w:t>r</w:t>
      </w:r>
      <w:r w:rsidRPr="000217DD">
        <w:rPr>
          <w:rFonts w:eastAsia="FlandersArtSerif-Regular" w:cs="FlandersArtSerif-Regular"/>
          <w:spacing w:val="-13"/>
        </w:rPr>
        <w:t xml:space="preserve"> </w:t>
      </w:r>
      <w:r w:rsidRPr="000217DD">
        <w:rPr>
          <w:rFonts w:eastAsia="FlandersArtSerif-Regular" w:cs="FlandersArtSerif-Regular"/>
        </w:rPr>
        <w:t>een</w:t>
      </w:r>
      <w:r w:rsidRPr="000217DD">
        <w:rPr>
          <w:rFonts w:eastAsia="FlandersArtSerif-Regular" w:cs="FlandersArtSerif-Regular"/>
          <w:spacing w:val="-11"/>
        </w:rPr>
        <w:t xml:space="preserve"> </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osieco</w:t>
      </w:r>
      <w:r w:rsidRPr="000217DD">
        <w:rPr>
          <w:rFonts w:eastAsia="FlandersArtSerif-Regular" w:cs="FlandersArtSerif-Regular"/>
          <w:spacing w:val="-4"/>
        </w:rPr>
        <w:t>ö</w:t>
      </w:r>
      <w:r w:rsidRPr="000217DD">
        <w:rPr>
          <w:rFonts w:eastAsia="FlandersArtSerif-Regular" w:cs="FlandersArtSerif-Regular"/>
          <w:spacing w:val="-8"/>
        </w:rPr>
        <w:t>r</w:t>
      </w:r>
      <w:r w:rsidRPr="000217DD">
        <w:rPr>
          <w:rFonts w:eastAsia="FlandersArtSerif-Regular" w:cs="FlandersArtSerif-Regular"/>
        </w:rPr>
        <w:t>dinat</w:t>
      </w:r>
      <w:r w:rsidRPr="000217DD">
        <w:rPr>
          <w:rFonts w:eastAsia="FlandersArtSerif-Regular" w:cs="FlandersArtSerif-Regular"/>
          <w:spacing w:val="-4"/>
        </w:rPr>
        <w:t>o</w:t>
      </w:r>
      <w:r w:rsidRPr="000217DD">
        <w:rPr>
          <w:rFonts w:eastAsia="FlandersArtSerif-Regular" w:cs="FlandersArtSerif-Regular"/>
        </w:rPr>
        <w:t>r</w:t>
      </w:r>
      <w:r w:rsidRPr="000217DD">
        <w:rPr>
          <w:rFonts w:eastAsia="FlandersArtSerif-Regular" w:cs="FlandersArtSerif-Regular"/>
          <w:spacing w:val="-12"/>
        </w:rPr>
        <w:t xml:space="preserve"> </w:t>
      </w:r>
      <w:r w:rsidRPr="000217DD">
        <w:rPr>
          <w:rFonts w:eastAsia="FlandersArtSerif-Regular" w:cs="FlandersArtSerif-Regular"/>
        </w:rPr>
        <w:t>(</w:t>
      </w:r>
      <w:r w:rsidRPr="000217DD">
        <w:rPr>
          <w:rFonts w:eastAsia="FlandersArtSerif-Regular" w:cs="FlandersArtSerif-Regular"/>
          <w:spacing w:val="-8"/>
        </w:rPr>
        <w:t>g</w:t>
      </w:r>
      <w:r w:rsidRPr="000217DD">
        <w:rPr>
          <w:rFonts w:eastAsia="FlandersArtSerif-Regular" w:cs="FlandersArtSerif-Regular"/>
        </w:rPr>
        <w:t>esubsidie</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d</w:t>
      </w:r>
      <w:r w:rsidRPr="000217DD">
        <w:rPr>
          <w:rFonts w:eastAsia="FlandersArtSerif-Regular" w:cs="FlandersArtSerif-Regular"/>
          <w:spacing w:val="-21"/>
        </w:rPr>
        <w:t xml:space="preserve"> </w:t>
      </w:r>
      <w:r w:rsidRPr="000217DD">
        <w:rPr>
          <w:rFonts w:eastAsia="FlandersArtSerif-Regular" w:cs="FlandersArtSerif-Regular"/>
          <w:spacing w:val="-7"/>
        </w:rPr>
        <w:t>d</w:t>
      </w:r>
      <w:r w:rsidRPr="000217DD">
        <w:rPr>
          <w:rFonts w:eastAsia="FlandersArtSerif-Regular" w:cs="FlandersArtSerif-Regular"/>
        </w:rPr>
        <w:t>o</w:t>
      </w:r>
      <w:r w:rsidRPr="000217DD">
        <w:rPr>
          <w:rFonts w:eastAsia="FlandersArtSerif-Regular" w:cs="FlandersArtSerif-Regular"/>
          <w:spacing w:val="-4"/>
        </w:rPr>
        <w:t>o</w:t>
      </w:r>
      <w:r w:rsidRPr="000217DD">
        <w:rPr>
          <w:rFonts w:eastAsia="FlandersArtSerif-Regular" w:cs="FlandersArtSerif-Regular"/>
        </w:rPr>
        <w:t>r</w:t>
      </w:r>
      <w:r w:rsidRPr="000217DD">
        <w:rPr>
          <w:rFonts w:eastAsia="FlandersArtSerif-Regular" w:cs="FlandersArtSerif-Regular"/>
          <w:spacing w:val="-13"/>
        </w:rPr>
        <w:t xml:space="preserve"> </w:t>
      </w:r>
      <w:r>
        <w:rPr>
          <w:rFonts w:eastAsia="FlandersArtSerif-Regular" w:cs="FlandersArtSerif-Regular"/>
        </w:rPr>
        <w:t>de A</w:t>
      </w:r>
      <w:r w:rsidRPr="00C25AB5">
        <w:rPr>
          <w:rFonts w:eastAsia="FlandersArtSerif-Regular" w:cs="FlandersArtSerif-Regular"/>
        </w:rPr>
        <w:t xml:space="preserve">fdeling Gebiedsontwikkeling, omgevingsplanning en </w:t>
      </w:r>
      <w:r>
        <w:rPr>
          <w:rFonts w:eastAsia="FlandersArtSerif-Regular" w:cs="FlandersArtSerif-Regular"/>
        </w:rPr>
        <w:t>-</w:t>
      </w:r>
      <w:r w:rsidRPr="00C25AB5">
        <w:rPr>
          <w:rFonts w:eastAsia="FlandersArtSerif-Regular" w:cs="FlandersArtSerif-Regular"/>
        </w:rPr>
        <w:t>projecten</w:t>
      </w:r>
      <w:r>
        <w:rPr>
          <w:rFonts w:eastAsia="FlandersArtSerif-Regular" w:cs="FlandersArtSerif-Regular"/>
        </w:rPr>
        <w:t xml:space="preserve"> (GOP) van het Departement Omgeving</w:t>
      </w:r>
      <w:r w:rsidRPr="00D44E7C">
        <w:rPr>
          <w:rFonts w:eastAsia="FlandersArtSerif-Regular" w:cs="FlandersArtSerif-Regular"/>
        </w:rPr>
        <w:t>.</w:t>
      </w:r>
      <w:r>
        <w:rPr>
          <w:rFonts w:eastAsia="FlandersArtSerif-Regular" w:cs="FlandersArtSerif-Regular"/>
        </w:rPr>
        <w:t xml:space="preserve"> </w:t>
      </w:r>
      <w:r w:rsidRPr="000217DD">
        <w:rPr>
          <w:rFonts w:eastAsia="FlandersArtSerif-Regular" w:cs="FlandersArtSerif-Regular"/>
        </w:rPr>
        <w:t>via het</w:t>
      </w:r>
      <w:r w:rsidRPr="000217DD">
        <w:rPr>
          <w:rFonts w:eastAsia="FlandersArtSerif-Regular" w:cs="FlandersArtSerif-Regular"/>
          <w:spacing w:val="-3"/>
        </w:rPr>
        <w:t xml:space="preserve"> </w:t>
      </w:r>
      <w:r w:rsidRPr="000217DD">
        <w:rPr>
          <w:rFonts w:eastAsia="FlandersArtSerif-Regular" w:cs="FlandersArtSerif-Regular"/>
        </w:rPr>
        <w:t>E</w:t>
      </w:r>
      <w:r w:rsidRPr="000217DD">
        <w:rPr>
          <w:rFonts w:eastAsia="FlandersArtSerif-Regular" w:cs="FlandersArtSerif-Regular"/>
          <w:spacing w:val="-8"/>
        </w:rPr>
        <w:t>r</w:t>
      </w:r>
      <w:r w:rsidRPr="000217DD">
        <w:rPr>
          <w:rFonts w:eastAsia="FlandersArtSerif-Regular" w:cs="FlandersArtSerif-Regular"/>
        </w:rPr>
        <w:t>osiebesluit)</w:t>
      </w:r>
      <w:r w:rsidRPr="000217DD">
        <w:rPr>
          <w:rFonts w:eastAsia="FlandersArtSerif-Regular" w:cs="FlandersArtSerif-Regular"/>
          <w:spacing w:val="-10"/>
        </w:rPr>
        <w:t xml:space="preserve"> </w:t>
      </w:r>
      <w:r w:rsidRPr="000217DD">
        <w:rPr>
          <w:rFonts w:eastAsia="FlandersArtSerif-Regular" w:cs="FlandersArtSerif-Regular"/>
        </w:rPr>
        <w:t>of</w:t>
      </w:r>
      <w:r w:rsidRPr="000217DD">
        <w:rPr>
          <w:rFonts w:eastAsia="FlandersArtSerif-Regular" w:cs="FlandersArtSerif-Regular"/>
          <w:spacing w:val="-2"/>
        </w:rPr>
        <w:t xml:space="preserve"> </w:t>
      </w:r>
      <w:r w:rsidRPr="000217DD">
        <w:rPr>
          <w:rFonts w:eastAsia="FlandersArtSerif-Regular" w:cs="FlandersArtSerif-Regular"/>
          <w:spacing w:val="-6"/>
        </w:rPr>
        <w:t>d</w:t>
      </w:r>
      <w:r w:rsidRPr="000217DD">
        <w:rPr>
          <w:rFonts w:eastAsia="FlandersArtSerif-Regular" w:cs="FlandersArtSerif-Regular"/>
        </w:rPr>
        <w:t>o</w:t>
      </w:r>
      <w:r w:rsidRPr="000217DD">
        <w:rPr>
          <w:rFonts w:eastAsia="FlandersArtSerif-Regular" w:cs="FlandersArtSerif-Regular"/>
          <w:spacing w:val="-4"/>
        </w:rPr>
        <w:t>o</w:t>
      </w:r>
      <w:r w:rsidRPr="000217DD">
        <w:rPr>
          <w:rFonts w:eastAsia="FlandersArtSerif-Regular" w:cs="FlandersArtSerif-Regular"/>
        </w:rPr>
        <w:t>r</w:t>
      </w:r>
      <w:r w:rsidRPr="000217DD">
        <w:rPr>
          <w:rFonts w:eastAsia="FlandersArtSerif-Regular" w:cs="FlandersArtSerif-Regular"/>
          <w:spacing w:val="-5"/>
        </w:rPr>
        <w:t xml:space="preserve"> </w:t>
      </w:r>
      <w:r w:rsidRPr="000217DD">
        <w:rPr>
          <w:rFonts w:eastAsia="FlandersArtSerif-Regular" w:cs="FlandersArtSerif-Regular"/>
        </w:rPr>
        <w:t>een</w:t>
      </w:r>
      <w:r w:rsidRPr="000217DD">
        <w:rPr>
          <w:rFonts w:eastAsia="FlandersArtSerif-Regular" w:cs="FlandersArtSerif-Regular"/>
          <w:spacing w:val="-3"/>
        </w:rPr>
        <w:t xml:space="preserve"> </w:t>
      </w:r>
      <w:r w:rsidRPr="000217DD">
        <w:rPr>
          <w:rFonts w:eastAsia="FlandersArtSerif-Regular" w:cs="FlandersArtSerif-Regular"/>
        </w:rPr>
        <w:t>bedrijfsplann</w:t>
      </w:r>
      <w:r w:rsidRPr="000217DD">
        <w:rPr>
          <w:rFonts w:eastAsia="FlandersArtSerif-Regular" w:cs="FlandersArtSerif-Regular"/>
          <w:spacing w:val="-4"/>
        </w:rPr>
        <w:t>e</w:t>
      </w:r>
      <w:r w:rsidRPr="000217DD">
        <w:rPr>
          <w:rFonts w:eastAsia="FlandersArtSerif-Regular" w:cs="FlandersArtSerif-Regular"/>
        </w:rPr>
        <w:t>r</w:t>
      </w:r>
      <w:r w:rsidRPr="000217DD">
        <w:rPr>
          <w:rFonts w:eastAsia="FlandersArtSerif-Regular" w:cs="FlandersArtSerif-Regular"/>
          <w:spacing w:val="-14"/>
        </w:rPr>
        <w:t xml:space="preserve"> </w:t>
      </w:r>
      <w:r w:rsidRPr="000217DD">
        <w:rPr>
          <w:rFonts w:eastAsia="FlandersArtSerif-Regular" w:cs="FlandersArtSerif-Regular"/>
        </w:rPr>
        <w:t xml:space="preserve">van </w:t>
      </w:r>
      <w:r w:rsidRPr="000217DD">
        <w:rPr>
          <w:rFonts w:eastAsia="FlandersArtSerif-Regular" w:cs="FlandersArtSerif-Regular"/>
          <w:spacing w:val="-7"/>
        </w:rPr>
        <w:t>d</w:t>
      </w:r>
      <w:r w:rsidRPr="000217DD">
        <w:rPr>
          <w:rFonts w:eastAsia="FlandersArtSerif-Regular" w:cs="FlandersArtSerif-Regular"/>
        </w:rPr>
        <w:t>e</w:t>
      </w:r>
      <w:r w:rsidRPr="000217DD">
        <w:rPr>
          <w:rFonts w:eastAsia="FlandersArtSerif-Regular" w:cs="FlandersArtSerif-Regular"/>
          <w:spacing w:val="-2"/>
        </w:rPr>
        <w:t xml:space="preserve"> </w:t>
      </w:r>
      <w:r w:rsidRPr="000217DD">
        <w:rPr>
          <w:rFonts w:eastAsia="FlandersArtSerif-Regular" w:cs="FlandersArtSerif-Regular"/>
        </w:rPr>
        <w:t>VLM.</w:t>
      </w:r>
    </w:p>
    <w:p w14:paraId="09693C83" w14:textId="77777777" w:rsidR="00686ADC" w:rsidRPr="000217DD" w:rsidRDefault="00686ADC" w:rsidP="00686ADC">
      <w:pPr>
        <w:tabs>
          <w:tab w:val="clear" w:pos="3686"/>
        </w:tabs>
        <w:spacing w:after="0"/>
        <w:ind w:left="114" w:right="-2"/>
        <w:jc w:val="both"/>
        <w:rPr>
          <w:rFonts w:eastAsia="FlandersArtSerif-Regular" w:cs="FlandersArtSerif-Regular"/>
        </w:rPr>
      </w:pPr>
      <w:r w:rsidRPr="000217DD">
        <w:rPr>
          <w:rFonts w:eastAsia="FlandersArtSerif-Regular" w:cs="FlandersArtSerif-Regular"/>
        </w:rPr>
        <w:t>U ontvangt</w:t>
      </w:r>
      <w:r w:rsidRPr="000217DD">
        <w:rPr>
          <w:rFonts w:eastAsia="FlandersArtSerif-Regular" w:cs="FlandersArtSerif-Regular"/>
          <w:spacing w:val="-9"/>
        </w:rPr>
        <w:t xml:space="preserve"> </w:t>
      </w:r>
      <w:r w:rsidRPr="000217DD">
        <w:rPr>
          <w:rFonts w:eastAsia="FlandersArtSerif-Regular" w:cs="FlandersArtSerif-Regular"/>
        </w:rPr>
        <w:t>van hem/ha</w:t>
      </w:r>
      <w:r w:rsidRPr="000217DD">
        <w:rPr>
          <w:rFonts w:eastAsia="FlandersArtSerif-Regular" w:cs="FlandersArtSerif-Regular"/>
          <w:spacing w:val="-8"/>
        </w:rPr>
        <w:t>a</w:t>
      </w:r>
      <w:r w:rsidRPr="000217DD">
        <w:rPr>
          <w:rFonts w:eastAsia="FlandersArtSerif-Regular" w:cs="FlandersArtSerif-Regular"/>
        </w:rPr>
        <w:t>r</w:t>
      </w:r>
      <w:r w:rsidRPr="000217DD">
        <w:rPr>
          <w:rFonts w:eastAsia="FlandersArtSerif-Regular" w:cs="FlandersArtSerif-Regular"/>
          <w:spacing w:val="-9"/>
        </w:rPr>
        <w:t xml:space="preserve"> </w:t>
      </w:r>
      <w:r w:rsidRPr="000217DD">
        <w:rPr>
          <w:rFonts w:eastAsia="FlandersArtSerif-Regular" w:cs="FlandersArtSerif-Regular"/>
        </w:rPr>
        <w:t>een</w:t>
      </w:r>
      <w:r w:rsidRPr="000217DD">
        <w:rPr>
          <w:rFonts w:eastAsia="FlandersArtSerif-Regular" w:cs="FlandersArtSerif-Regular"/>
          <w:spacing w:val="-3"/>
        </w:rPr>
        <w:t xml:space="preserve"> </w:t>
      </w:r>
      <w:r w:rsidRPr="000217DD">
        <w:rPr>
          <w:rFonts w:eastAsia="FlandersArtSerif-Regular" w:cs="FlandersArtSerif-Regular"/>
        </w:rPr>
        <w:t>on</w:t>
      </w:r>
      <w:r w:rsidRPr="000217DD">
        <w:rPr>
          <w:rFonts w:eastAsia="FlandersArtSerif-Regular" w:cs="FlandersArtSerif-Regular"/>
          <w:spacing w:val="-7"/>
        </w:rPr>
        <w:t>d</w:t>
      </w:r>
      <w:r w:rsidRPr="000217DD">
        <w:rPr>
          <w:rFonts w:eastAsia="FlandersArtSerif-Regular" w:cs="FlandersArtSerif-Regular"/>
          <w:spacing w:val="-4"/>
        </w:rPr>
        <w:t>e</w:t>
      </w:r>
      <w:r w:rsidRPr="000217DD">
        <w:rPr>
          <w:rFonts w:eastAsia="FlandersArtSerif-Regular" w:cs="FlandersArtSerif-Regular"/>
        </w:rPr>
        <w:t>rtekend</w:t>
      </w:r>
      <w:r w:rsidRPr="000217DD">
        <w:rPr>
          <w:rFonts w:eastAsia="FlandersArtSerif-Regular" w:cs="FlandersArtSerif-Regular"/>
          <w:spacing w:val="-12"/>
        </w:rPr>
        <w:t xml:space="preserve"> </w:t>
      </w:r>
      <w:r w:rsidRPr="000217DD">
        <w:rPr>
          <w:rFonts w:eastAsia="FlandersArtSerif-Regular" w:cs="FlandersArtSerif-Regular"/>
        </w:rPr>
        <w:t>exempla</w:t>
      </w:r>
      <w:r w:rsidRPr="000217DD">
        <w:rPr>
          <w:rFonts w:eastAsia="FlandersArtSerif-Regular" w:cs="FlandersArtSerif-Regular"/>
          <w:spacing w:val="-8"/>
        </w:rPr>
        <w:t>a</w:t>
      </w:r>
      <w:r w:rsidRPr="000217DD">
        <w:rPr>
          <w:rFonts w:eastAsia="FlandersArtSerif-Regular" w:cs="FlandersArtSerif-Regular"/>
          <w:spacing w:val="-11"/>
        </w:rPr>
        <w:t>r</w:t>
      </w:r>
      <w:r w:rsidRPr="000217DD">
        <w:rPr>
          <w:rFonts w:eastAsia="FlandersArtSerif-Regular" w:cs="FlandersArtSerif-Regular"/>
        </w:rPr>
        <w:t>.</w:t>
      </w:r>
    </w:p>
    <w:p w14:paraId="254319CD" w14:textId="77777777" w:rsidR="00686ADC" w:rsidRPr="000217DD" w:rsidRDefault="00686ADC" w:rsidP="00686ADC">
      <w:pPr>
        <w:tabs>
          <w:tab w:val="clear" w:pos="3686"/>
        </w:tabs>
        <w:spacing w:before="10" w:after="0" w:line="260" w:lineRule="exact"/>
        <w:rPr>
          <w:sz w:val="26"/>
          <w:szCs w:val="26"/>
        </w:rPr>
      </w:pPr>
    </w:p>
    <w:p w14:paraId="1A418765" w14:textId="77777777" w:rsidR="00686ADC" w:rsidRPr="000217DD" w:rsidRDefault="00686ADC" w:rsidP="00686ADC">
      <w:pPr>
        <w:tabs>
          <w:tab w:val="clear" w:pos="3686"/>
        </w:tabs>
        <w:spacing w:after="0"/>
        <w:ind w:left="114" w:right="5952"/>
        <w:jc w:val="both"/>
        <w:rPr>
          <w:rFonts w:ascii="FlandersArtSerif-Bold" w:eastAsia="FlandersArtSerif-Bold" w:hAnsi="FlandersArtSerif-Bold" w:cs="FlandersArtSerif-Bold"/>
        </w:rPr>
      </w:pPr>
      <w:r w:rsidRPr="000217DD">
        <w:rPr>
          <w:rFonts w:ascii="FlandersArtSerif-Bold" w:eastAsia="FlandersArtSerif-Bold" w:hAnsi="FlandersArtSerif-Bold" w:cs="FlandersArtSerif-Bold"/>
          <w:b/>
          <w:bCs/>
        </w:rPr>
        <w:t>Wanneer</w:t>
      </w:r>
      <w:r w:rsidRPr="000217DD">
        <w:rPr>
          <w:rFonts w:ascii="FlandersArtSerif-Bold" w:eastAsia="FlandersArtSerif-Bold" w:hAnsi="FlandersArtSerif-Bold" w:cs="FlandersArtSerif-Bold"/>
          <w:b/>
          <w:bCs/>
          <w:spacing w:val="-10"/>
        </w:rPr>
        <w:t xml:space="preserve"> </w:t>
      </w:r>
      <w:r w:rsidRPr="000217DD">
        <w:rPr>
          <w:rFonts w:ascii="FlandersArtSerif-Bold" w:eastAsia="FlandersArtSerif-Bold" w:hAnsi="FlandersArtSerif-Bold" w:cs="FlandersArtSerif-Bold"/>
          <w:b/>
          <w:bCs/>
        </w:rPr>
        <w:t>is</w:t>
      </w:r>
      <w:r w:rsidRPr="000217DD">
        <w:rPr>
          <w:rFonts w:ascii="FlandersArtSerif-Bold" w:eastAsia="FlandersArtSerif-Bold" w:hAnsi="FlandersArtSerif-Bold" w:cs="FlandersArtSerif-Bold"/>
          <w:b/>
          <w:bCs/>
          <w:spacing w:val="-5"/>
        </w:rPr>
        <w:t xml:space="preserve"> </w:t>
      </w:r>
      <w:r w:rsidRPr="000217DD">
        <w:rPr>
          <w:rFonts w:ascii="FlandersArtSerif-Bold" w:eastAsia="FlandersArtSerif-Bold" w:hAnsi="FlandersArtSerif-Bold" w:cs="FlandersArtSerif-Bold"/>
          <w:b/>
          <w:bCs/>
        </w:rPr>
        <w:t>een</w:t>
      </w:r>
      <w:r w:rsidRPr="000217DD">
        <w:rPr>
          <w:rFonts w:ascii="FlandersArtSerif-Bold" w:eastAsia="FlandersArtSerif-Bold" w:hAnsi="FlandersArtSerif-Bold" w:cs="FlandersArtSerif-Bold"/>
          <w:b/>
          <w:bCs/>
          <w:spacing w:val="-4"/>
        </w:rPr>
        <w:t xml:space="preserve"> </w:t>
      </w:r>
      <w:r w:rsidRPr="000217DD">
        <w:rPr>
          <w:rFonts w:ascii="FlandersArtSerif-Bold" w:eastAsia="FlandersArtSerif-Bold" w:hAnsi="FlandersArtSerif-Bold" w:cs="FlandersArtSerif-Bold"/>
          <w:b/>
          <w:bCs/>
        </w:rPr>
        <w:t>at</w:t>
      </w:r>
      <w:r w:rsidRPr="000217DD">
        <w:rPr>
          <w:rFonts w:ascii="FlandersArtSerif-Bold" w:eastAsia="FlandersArtSerif-Bold" w:hAnsi="FlandersArtSerif-Bold" w:cs="FlandersArtSerif-Bold"/>
          <w:b/>
          <w:bCs/>
          <w:spacing w:val="-4"/>
        </w:rPr>
        <w:t>t</w:t>
      </w:r>
      <w:r w:rsidRPr="000217DD">
        <w:rPr>
          <w:rFonts w:ascii="FlandersArtSerif-Bold" w:eastAsia="FlandersArtSerif-Bold" w:hAnsi="FlandersArtSerif-Bold" w:cs="FlandersArtSerif-Bold"/>
          <w:b/>
          <w:bCs/>
          <w:spacing w:val="3"/>
        </w:rPr>
        <w:t>e</w:t>
      </w:r>
      <w:r w:rsidRPr="000217DD">
        <w:rPr>
          <w:rFonts w:ascii="FlandersArtSerif-Bold" w:eastAsia="FlandersArtSerif-Bold" w:hAnsi="FlandersArtSerif-Bold" w:cs="FlandersArtSerif-Bold"/>
          <w:b/>
          <w:bCs/>
        </w:rPr>
        <w:t>st</w:t>
      </w:r>
      <w:r w:rsidRPr="000217DD">
        <w:rPr>
          <w:rFonts w:ascii="FlandersArtSerif-Bold" w:eastAsia="FlandersArtSerif-Bold" w:hAnsi="FlandersArtSerif-Bold" w:cs="FlandersArtSerif-Bold"/>
          <w:b/>
          <w:bCs/>
          <w:spacing w:val="-6"/>
        </w:rPr>
        <w:t xml:space="preserve"> </w:t>
      </w:r>
      <w:r w:rsidRPr="000217DD">
        <w:rPr>
          <w:rFonts w:ascii="FlandersArtSerif-Bold" w:eastAsia="FlandersArtSerif-Bold" w:hAnsi="FlandersArtSerif-Bold" w:cs="FlandersArtSerif-Bold"/>
          <w:b/>
          <w:bCs/>
        </w:rPr>
        <w:t>nodig?</w:t>
      </w:r>
    </w:p>
    <w:p w14:paraId="5EF3F0D3" w14:textId="77777777" w:rsidR="00686ADC" w:rsidRPr="000217DD" w:rsidRDefault="00686ADC" w:rsidP="00686ADC">
      <w:pPr>
        <w:tabs>
          <w:tab w:val="clear" w:pos="3686"/>
        </w:tabs>
        <w:spacing w:before="14" w:after="0" w:line="280" w:lineRule="exact"/>
        <w:rPr>
          <w:sz w:val="28"/>
          <w:szCs w:val="28"/>
        </w:rPr>
      </w:pPr>
    </w:p>
    <w:p w14:paraId="4F6AC543" w14:textId="77777777" w:rsidR="00686ADC" w:rsidRPr="000217DD" w:rsidRDefault="00686ADC" w:rsidP="00686ADC">
      <w:pPr>
        <w:tabs>
          <w:tab w:val="clear" w:pos="3686"/>
        </w:tabs>
        <w:spacing w:after="0"/>
        <w:ind w:left="114" w:right="-2"/>
        <w:jc w:val="both"/>
        <w:rPr>
          <w:rFonts w:eastAsia="FlandersArtSerif-Regular" w:cs="FlandersArtSerif-Regular"/>
        </w:rPr>
      </w:pPr>
      <w:r w:rsidRPr="000217DD">
        <w:rPr>
          <w:rFonts w:eastAsia="FlandersArtSerif-Regular" w:cs="FlandersArtSerif-Regular"/>
        </w:rPr>
        <w:t>Het</w:t>
      </w:r>
      <w:r w:rsidRPr="000217DD">
        <w:rPr>
          <w:rFonts w:eastAsia="FlandersArtSerif-Regular" w:cs="FlandersArtSerif-Regular"/>
          <w:spacing w:val="-3"/>
        </w:rPr>
        <w:t xml:space="preserve"> </w:t>
      </w:r>
      <w:r w:rsidRPr="000217DD">
        <w:rPr>
          <w:rFonts w:eastAsia="FlandersArtSerif-Regular" w:cs="FlandersArtSerif-Regular"/>
        </w:rPr>
        <w:t>attest</w:t>
      </w:r>
      <w:r w:rsidRPr="000217DD">
        <w:rPr>
          <w:rFonts w:eastAsia="FlandersArtSerif-Regular" w:cs="FlandersArtSerif-Regular"/>
          <w:spacing w:val="-5"/>
        </w:rPr>
        <w:t xml:space="preserve"> </w:t>
      </w:r>
      <w:r w:rsidRPr="000217DD">
        <w:rPr>
          <w:rFonts w:eastAsia="FlandersArtSerif-Regular" w:cs="FlandersArtSerif-Regular"/>
          <w:spacing w:val="-10"/>
        </w:rPr>
        <w:t>w</w:t>
      </w:r>
      <w:r w:rsidRPr="000217DD">
        <w:rPr>
          <w:rFonts w:eastAsia="FlandersArtSerif-Regular" w:cs="FlandersArtSerif-Regular"/>
          <w:spacing w:val="-4"/>
        </w:rPr>
        <w:t>o</w:t>
      </w:r>
      <w:r w:rsidRPr="000217DD">
        <w:rPr>
          <w:rFonts w:eastAsia="FlandersArtSerif-Regular" w:cs="FlandersArtSerif-Regular"/>
          <w:spacing w:val="-8"/>
        </w:rPr>
        <w:t>r</w:t>
      </w:r>
      <w:r w:rsidRPr="000217DD">
        <w:rPr>
          <w:rFonts w:eastAsia="FlandersArtSerif-Regular" w:cs="FlandersArtSerif-Regular"/>
        </w:rPr>
        <w:t>dt</w:t>
      </w:r>
      <w:r w:rsidRPr="000217DD">
        <w:rPr>
          <w:rFonts w:eastAsia="FlandersArtSerif-Regular" w:cs="FlandersArtSerif-Regular"/>
          <w:spacing w:val="-4"/>
        </w:rPr>
        <w:t xml:space="preserve"> </w:t>
      </w:r>
      <w:r w:rsidRPr="000217DD">
        <w:rPr>
          <w:rFonts w:eastAsia="FlandersArtSerif-Regular" w:cs="FlandersArtSerif-Regular"/>
        </w:rPr>
        <w:t>op</w:t>
      </w:r>
      <w:r w:rsidRPr="000217DD">
        <w:rPr>
          <w:rFonts w:eastAsia="FlandersArtSerif-Regular" w:cs="FlandersArtSerif-Regular"/>
          <w:spacing w:val="-8"/>
        </w:rPr>
        <w:t>g</w:t>
      </w:r>
      <w:r w:rsidRPr="000217DD">
        <w:rPr>
          <w:rFonts w:eastAsia="FlandersArtSerif-Regular" w:cs="FlandersArtSerif-Regular"/>
        </w:rPr>
        <w:t>emaakt</w:t>
      </w:r>
      <w:r w:rsidRPr="000217DD">
        <w:rPr>
          <w:rFonts w:eastAsia="FlandersArtSerif-Regular" w:cs="FlandersArtSerif-Regular"/>
          <w:spacing w:val="-10"/>
        </w:rPr>
        <w:t xml:space="preserve"> </w:t>
      </w:r>
      <w:r w:rsidRPr="000217DD">
        <w:rPr>
          <w:rFonts w:eastAsia="FlandersArtSerif-Regular" w:cs="FlandersArtSerif-Regular"/>
        </w:rPr>
        <w:t>op</w:t>
      </w:r>
      <w:r w:rsidRPr="000217DD">
        <w:rPr>
          <w:rFonts w:eastAsia="FlandersArtSerif-Regular" w:cs="FlandersArtSerif-Regular"/>
          <w:spacing w:val="-2"/>
        </w:rPr>
        <w:t xml:space="preserve"> </w:t>
      </w:r>
      <w:r w:rsidRPr="000217DD">
        <w:rPr>
          <w:rFonts w:eastAsia="FlandersArtSerif-Regular" w:cs="FlandersArtSerif-Regular"/>
        </w:rPr>
        <w:t>v</w:t>
      </w:r>
      <w:r w:rsidRPr="000217DD">
        <w:rPr>
          <w:rFonts w:eastAsia="FlandersArtSerif-Regular" w:cs="FlandersArtSerif-Regular"/>
          <w:spacing w:val="-8"/>
        </w:rPr>
        <w:t>r</w:t>
      </w:r>
      <w:r w:rsidRPr="000217DD">
        <w:rPr>
          <w:rFonts w:eastAsia="FlandersArtSerif-Regular" w:cs="FlandersArtSerif-Regular"/>
        </w:rPr>
        <w:t>aag/initiatief</w:t>
      </w:r>
      <w:r w:rsidRPr="000217DD">
        <w:rPr>
          <w:rFonts w:eastAsia="FlandersArtSerif-Regular" w:cs="FlandersArtSerif-Regular"/>
          <w:spacing w:val="-14"/>
        </w:rPr>
        <w:t xml:space="preserve"> </w:t>
      </w:r>
      <w:r w:rsidRPr="000217DD">
        <w:rPr>
          <w:rFonts w:eastAsia="FlandersArtSerif-Regular" w:cs="FlandersArtSerif-Regular"/>
        </w:rPr>
        <w:t xml:space="preserve">van </w:t>
      </w:r>
      <w:r w:rsidRPr="000217DD">
        <w:rPr>
          <w:rFonts w:eastAsia="FlandersArtSerif-Regular" w:cs="FlandersArtSerif-Regular"/>
          <w:spacing w:val="-6"/>
        </w:rPr>
        <w:t>d</w:t>
      </w:r>
      <w:r w:rsidRPr="000217DD">
        <w:rPr>
          <w:rFonts w:eastAsia="FlandersArtSerif-Regular" w:cs="FlandersArtSerif-Regular"/>
        </w:rPr>
        <w:t>e</w:t>
      </w:r>
      <w:r w:rsidRPr="000217DD">
        <w:rPr>
          <w:rFonts w:eastAsia="FlandersArtSerif-Regular" w:cs="FlandersArtSerif-Regular"/>
          <w:spacing w:val="-2"/>
        </w:rPr>
        <w:t xml:space="preserve"> </w:t>
      </w:r>
      <w:r w:rsidRPr="000217DD">
        <w:rPr>
          <w:rFonts w:eastAsia="FlandersArtSerif-Regular" w:cs="FlandersArtSerif-Regular"/>
        </w:rPr>
        <w:t>landbou</w:t>
      </w:r>
      <w:r w:rsidRPr="000217DD">
        <w:rPr>
          <w:rFonts w:eastAsia="FlandersArtSerif-Regular" w:cs="FlandersArtSerif-Regular"/>
          <w:spacing w:val="-11"/>
        </w:rPr>
        <w:t>w</w:t>
      </w:r>
      <w:r w:rsidRPr="000217DD">
        <w:rPr>
          <w:rFonts w:eastAsia="FlandersArtSerif-Regular" w:cs="FlandersArtSerif-Regular"/>
          <w:spacing w:val="-4"/>
        </w:rPr>
        <w:t>e</w:t>
      </w:r>
      <w:r w:rsidRPr="000217DD">
        <w:rPr>
          <w:rFonts w:eastAsia="FlandersArtSerif-Regular" w:cs="FlandersArtSerif-Regular"/>
          <w:spacing w:val="-11"/>
        </w:rPr>
        <w:t>r</w:t>
      </w:r>
      <w:r w:rsidRPr="000217DD">
        <w:rPr>
          <w:rFonts w:eastAsia="FlandersArtSerif-Regular" w:cs="FlandersArtSerif-Regular"/>
        </w:rPr>
        <w:t>.</w:t>
      </w:r>
    </w:p>
    <w:p w14:paraId="4E1E89C9" w14:textId="77777777" w:rsidR="00686ADC" w:rsidRPr="000217DD" w:rsidRDefault="00686ADC" w:rsidP="00686ADC">
      <w:pPr>
        <w:tabs>
          <w:tab w:val="clear" w:pos="3686"/>
        </w:tabs>
        <w:spacing w:before="6" w:after="0" w:line="245" w:lineRule="auto"/>
        <w:ind w:left="114" w:right="-2"/>
        <w:rPr>
          <w:rFonts w:eastAsia="FlandersArtSerif-Regular" w:cs="FlandersArtSerif-Regular"/>
        </w:rPr>
      </w:pPr>
      <w:r w:rsidRPr="000217DD">
        <w:rPr>
          <w:rFonts w:eastAsia="FlandersArtSerif-Regular" w:cs="FlandersArtSerif-Regular"/>
        </w:rPr>
        <w:t>De</w:t>
      </w:r>
      <w:r w:rsidRPr="000217DD">
        <w:rPr>
          <w:rFonts w:eastAsia="FlandersArtSerif-Regular" w:cs="FlandersArtSerif-Regular"/>
          <w:spacing w:val="-10"/>
        </w:rPr>
        <w:t xml:space="preserve"> </w:t>
      </w:r>
      <w:r w:rsidRPr="000217DD">
        <w:rPr>
          <w:rFonts w:eastAsia="FlandersArtSerif-Regular" w:cs="FlandersArtSerif-Regular"/>
        </w:rPr>
        <w:t>landbou</w:t>
      </w:r>
      <w:r w:rsidRPr="000217DD">
        <w:rPr>
          <w:rFonts w:eastAsia="FlandersArtSerif-Regular" w:cs="FlandersArtSerif-Regular"/>
          <w:spacing w:val="-11"/>
        </w:rPr>
        <w:t>w</w:t>
      </w:r>
      <w:r w:rsidRPr="000217DD">
        <w:rPr>
          <w:rFonts w:eastAsia="FlandersArtSerif-Regular" w:cs="FlandersArtSerif-Regular"/>
          <w:spacing w:val="-4"/>
        </w:rPr>
        <w:t>e</w:t>
      </w:r>
      <w:r w:rsidRPr="000217DD">
        <w:rPr>
          <w:rFonts w:eastAsia="FlandersArtSerif-Regular" w:cs="FlandersArtSerif-Regular"/>
        </w:rPr>
        <w:t>r</w:t>
      </w:r>
      <w:r w:rsidRPr="000217DD">
        <w:rPr>
          <w:rFonts w:eastAsia="FlandersArtSerif-Regular" w:cs="FlandersArtSerif-Regular"/>
          <w:spacing w:val="-10"/>
        </w:rPr>
        <w:t xml:space="preserve"> </w:t>
      </w:r>
      <w:r w:rsidRPr="000217DD">
        <w:rPr>
          <w:rFonts w:eastAsia="FlandersArtSerif-Regular" w:cs="FlandersArtSerif-Regular"/>
        </w:rPr>
        <w:t>moet</w:t>
      </w:r>
      <w:r w:rsidRPr="000217DD">
        <w:rPr>
          <w:rFonts w:eastAsia="FlandersArtSerif-Regular" w:cs="FlandersArtSerif-Regular"/>
          <w:spacing w:val="-13"/>
        </w:rPr>
        <w:t xml:space="preserve"> </w:t>
      </w:r>
      <w:r w:rsidRPr="000217DD">
        <w:rPr>
          <w:rFonts w:eastAsia="FlandersArtSerif-Regular" w:cs="FlandersArtSerif-Regular"/>
        </w:rPr>
        <w:t>het</w:t>
      </w:r>
      <w:r w:rsidRPr="000217DD">
        <w:rPr>
          <w:rFonts w:eastAsia="FlandersArtSerif-Regular" w:cs="FlandersArtSerif-Regular"/>
          <w:spacing w:val="-11"/>
        </w:rPr>
        <w:t xml:space="preserve"> </w:t>
      </w:r>
      <w:r w:rsidRPr="000217DD">
        <w:rPr>
          <w:rFonts w:eastAsia="FlandersArtSerif-Regular" w:cs="FlandersArtSerif-Regular"/>
        </w:rPr>
        <w:t>on</w:t>
      </w:r>
      <w:r w:rsidRPr="000217DD">
        <w:rPr>
          <w:rFonts w:eastAsia="FlandersArtSerif-Regular" w:cs="FlandersArtSerif-Regular"/>
          <w:spacing w:val="-6"/>
        </w:rPr>
        <w:t>d</w:t>
      </w:r>
      <w:r w:rsidRPr="000217DD">
        <w:rPr>
          <w:rFonts w:eastAsia="FlandersArtSerif-Regular" w:cs="FlandersArtSerif-Regular"/>
          <w:spacing w:val="-4"/>
        </w:rPr>
        <w:t>e</w:t>
      </w:r>
      <w:r w:rsidRPr="000217DD">
        <w:rPr>
          <w:rFonts w:eastAsia="FlandersArtSerif-Regular" w:cs="FlandersArtSerif-Regular"/>
        </w:rPr>
        <w:t>rtekend</w:t>
      </w:r>
      <w:r w:rsidRPr="000217DD">
        <w:rPr>
          <w:rFonts w:eastAsia="FlandersArtSerif-Regular" w:cs="FlandersArtSerif-Regular"/>
          <w:spacing w:val="-20"/>
        </w:rPr>
        <w:t xml:space="preserve"> </w:t>
      </w:r>
      <w:r w:rsidRPr="000217DD">
        <w:rPr>
          <w:rFonts w:eastAsia="FlandersArtSerif-Regular" w:cs="FlandersArtSerif-Regular"/>
        </w:rPr>
        <w:t>exempla</w:t>
      </w:r>
      <w:r w:rsidRPr="000217DD">
        <w:rPr>
          <w:rFonts w:eastAsia="FlandersArtSerif-Regular" w:cs="FlandersArtSerif-Regular"/>
          <w:spacing w:val="-9"/>
        </w:rPr>
        <w:t>a</w:t>
      </w:r>
      <w:r w:rsidRPr="000217DD">
        <w:rPr>
          <w:rFonts w:eastAsia="FlandersArtSerif-Regular" w:cs="FlandersArtSerif-Regular"/>
        </w:rPr>
        <w:t>r</w:t>
      </w:r>
      <w:r w:rsidRPr="000217DD">
        <w:rPr>
          <w:rFonts w:eastAsia="FlandersArtSerif-Regular" w:cs="FlandersArtSerif-Regular"/>
          <w:spacing w:val="-18"/>
        </w:rPr>
        <w:t xml:space="preserve"> </w:t>
      </w:r>
      <w:r w:rsidRPr="000217DD">
        <w:rPr>
          <w:rFonts w:eastAsia="FlandersArtSerif-Regular" w:cs="FlandersArtSerif-Regular"/>
        </w:rPr>
        <w:t>van</w:t>
      </w:r>
      <w:r w:rsidRPr="000217DD">
        <w:rPr>
          <w:rFonts w:eastAsia="FlandersArtSerif-Regular" w:cs="FlandersArtSerif-Regular"/>
          <w:spacing w:val="-8"/>
        </w:rPr>
        <w:t xml:space="preserve"> </w:t>
      </w:r>
      <w:r w:rsidRPr="000217DD">
        <w:rPr>
          <w:rFonts w:eastAsia="FlandersArtSerif-Regular" w:cs="FlandersArtSerif-Regular"/>
        </w:rPr>
        <w:t>het</w:t>
      </w:r>
      <w:r w:rsidRPr="000217DD">
        <w:rPr>
          <w:rFonts w:eastAsia="FlandersArtSerif-Regular" w:cs="FlandersArtSerif-Regular"/>
          <w:spacing w:val="-11"/>
        </w:rPr>
        <w:t xml:space="preserve"> </w:t>
      </w:r>
      <w:r w:rsidRPr="000217DD">
        <w:rPr>
          <w:rFonts w:eastAsia="FlandersArtSerif-Regular" w:cs="FlandersArtSerif-Regular"/>
        </w:rPr>
        <w:t>attest</w:t>
      </w:r>
      <w:r w:rsidRPr="000217DD">
        <w:rPr>
          <w:rFonts w:eastAsia="FlandersArtSerif-Regular" w:cs="FlandersArtSerif-Regular"/>
          <w:spacing w:val="-13"/>
        </w:rPr>
        <w:t xml:space="preserve"> </w:t>
      </w:r>
      <w:r w:rsidRPr="000217DD">
        <w:rPr>
          <w:rFonts w:eastAsia="FlandersArtSerif-Regular" w:cs="FlandersArtSerif-Regular"/>
        </w:rPr>
        <w:t>kunnen</w:t>
      </w:r>
      <w:r w:rsidRPr="000217DD">
        <w:rPr>
          <w:rFonts w:eastAsia="FlandersArtSerif-Regular" w:cs="FlandersArtSerif-Regular"/>
          <w:spacing w:val="-8"/>
        </w:rPr>
        <w:t xml:space="preserve"> </w:t>
      </w:r>
      <w:r w:rsidRPr="000217DD">
        <w:rPr>
          <w:rFonts w:eastAsia="FlandersArtSerif-Regular" w:cs="FlandersArtSerif-Regular"/>
          <w:spacing w:val="-11"/>
        </w:rPr>
        <w:t>v</w:t>
      </w:r>
      <w:r w:rsidRPr="000217DD">
        <w:rPr>
          <w:rFonts w:eastAsia="FlandersArtSerif-Regular" w:cs="FlandersArtSerif-Regular"/>
        </w:rPr>
        <w:t>o</w:t>
      </w:r>
      <w:r w:rsidRPr="000217DD">
        <w:rPr>
          <w:rFonts w:eastAsia="FlandersArtSerif-Regular" w:cs="FlandersArtSerif-Regular"/>
          <w:spacing w:val="-4"/>
        </w:rPr>
        <w:t>o</w:t>
      </w:r>
      <w:r w:rsidRPr="000217DD">
        <w:rPr>
          <w:rFonts w:eastAsia="FlandersArtSerif-Regular" w:cs="FlandersArtSerif-Regular"/>
        </w:rPr>
        <w:t>rleg</w:t>
      </w:r>
      <w:r w:rsidRPr="000217DD">
        <w:rPr>
          <w:rFonts w:eastAsia="FlandersArtSerif-Regular" w:cs="FlandersArtSerif-Regular"/>
          <w:spacing w:val="-8"/>
        </w:rPr>
        <w:t>g</w:t>
      </w:r>
      <w:r w:rsidRPr="000217DD">
        <w:rPr>
          <w:rFonts w:eastAsia="FlandersArtSerif-Regular" w:cs="FlandersArtSerif-Regular"/>
        </w:rPr>
        <w:t>en</w:t>
      </w:r>
      <w:r w:rsidRPr="000217DD">
        <w:rPr>
          <w:rFonts w:eastAsia="FlandersArtSerif-Regular" w:cs="FlandersArtSerif-Regular"/>
          <w:spacing w:val="-18"/>
        </w:rPr>
        <w:t xml:space="preserve"> </w:t>
      </w:r>
      <w:r w:rsidRPr="000217DD">
        <w:rPr>
          <w:rFonts w:eastAsia="FlandersArtSerif-Regular" w:cs="FlandersArtSerif-Regular"/>
        </w:rPr>
        <w:t>aan</w:t>
      </w:r>
      <w:r w:rsidRPr="000217DD">
        <w:rPr>
          <w:rFonts w:eastAsia="FlandersArtSerif-Regular" w:cs="FlandersArtSerif-Regular"/>
          <w:spacing w:val="-8"/>
        </w:rPr>
        <w:t xml:space="preserve"> </w:t>
      </w:r>
      <w:r w:rsidRPr="000217DD">
        <w:rPr>
          <w:rFonts w:eastAsia="FlandersArtSerif-Regular" w:cs="FlandersArtSerif-Regular"/>
          <w:spacing w:val="-7"/>
        </w:rPr>
        <w:t>d</w:t>
      </w:r>
      <w:r w:rsidRPr="000217DD">
        <w:rPr>
          <w:rFonts w:eastAsia="FlandersArtSerif-Regular" w:cs="FlandersArtSerif-Regular"/>
        </w:rPr>
        <w:t>e</w:t>
      </w:r>
      <w:r w:rsidRPr="000217DD">
        <w:rPr>
          <w:rFonts w:eastAsia="FlandersArtSerif-Regular" w:cs="FlandersArtSerif-Regular"/>
          <w:spacing w:val="-10"/>
        </w:rPr>
        <w:t xml:space="preserve"> </w:t>
      </w:r>
      <w:r w:rsidRPr="000217DD">
        <w:rPr>
          <w:rFonts w:eastAsia="FlandersArtSerif-Regular" w:cs="FlandersArtSerif-Regular"/>
        </w:rPr>
        <w:t>cont</w:t>
      </w:r>
      <w:r w:rsidRPr="000217DD">
        <w:rPr>
          <w:rFonts w:eastAsia="FlandersArtSerif-Regular" w:cs="FlandersArtSerif-Regular"/>
          <w:spacing w:val="-7"/>
        </w:rPr>
        <w:t>r</w:t>
      </w:r>
      <w:r w:rsidRPr="000217DD">
        <w:rPr>
          <w:rFonts w:eastAsia="FlandersArtSerif-Regular" w:cs="FlandersArtSerif-Regular"/>
        </w:rPr>
        <w:t>oleu</w:t>
      </w:r>
      <w:r w:rsidRPr="000217DD">
        <w:rPr>
          <w:rFonts w:eastAsia="FlandersArtSerif-Regular" w:cs="FlandersArtSerif-Regular"/>
          <w:spacing w:val="-8"/>
        </w:rPr>
        <w:t>r</w:t>
      </w:r>
      <w:r w:rsidRPr="000217DD">
        <w:rPr>
          <w:rFonts w:eastAsia="FlandersArtSerif-Regular" w:cs="FlandersArtSerif-Regular"/>
        </w:rPr>
        <w:t>s van het</w:t>
      </w:r>
      <w:r w:rsidRPr="000217DD">
        <w:rPr>
          <w:rFonts w:eastAsia="FlandersArtSerif-Regular" w:cs="FlandersArtSerif-Regular"/>
          <w:spacing w:val="-3"/>
        </w:rPr>
        <w:t xml:space="preserve"> </w:t>
      </w:r>
      <w:r w:rsidRPr="000217DD">
        <w:rPr>
          <w:rFonts w:eastAsia="FlandersArtSerif-Regular" w:cs="FlandersArtSerif-Regular"/>
        </w:rPr>
        <w:t>Dep</w:t>
      </w:r>
      <w:r w:rsidRPr="000217DD">
        <w:rPr>
          <w:rFonts w:eastAsia="FlandersArtSerif-Regular" w:cs="FlandersArtSerif-Regular"/>
          <w:spacing w:val="-9"/>
        </w:rPr>
        <w:t>a</w:t>
      </w:r>
      <w:r w:rsidRPr="000217DD">
        <w:rPr>
          <w:rFonts w:eastAsia="FlandersArtSerif-Regular" w:cs="FlandersArtSerif-Regular"/>
        </w:rPr>
        <w:t>rtement</w:t>
      </w:r>
      <w:r w:rsidRPr="000217DD">
        <w:rPr>
          <w:rFonts w:eastAsia="FlandersArtSerif-Regular" w:cs="FlandersArtSerif-Regular"/>
          <w:spacing w:val="-12"/>
        </w:rPr>
        <w:t xml:space="preserve"> </w:t>
      </w:r>
      <w:r w:rsidRPr="000217DD">
        <w:rPr>
          <w:rFonts w:eastAsia="FlandersArtSerif-Regular" w:cs="FlandersArtSerif-Regular"/>
        </w:rPr>
        <w:t>Landbouw en</w:t>
      </w:r>
      <w:r w:rsidRPr="000217DD">
        <w:rPr>
          <w:rFonts w:eastAsia="FlandersArtSerif-Regular" w:cs="FlandersArtSerif-Regular"/>
          <w:spacing w:val="-2"/>
        </w:rPr>
        <w:t xml:space="preserve"> </w:t>
      </w:r>
      <w:r w:rsidRPr="000217DD">
        <w:rPr>
          <w:rFonts w:eastAsia="FlandersArtSerif-Regular" w:cs="FlandersArtSerif-Regular"/>
        </w:rPr>
        <w:t>Viss</w:t>
      </w:r>
      <w:r w:rsidRPr="000217DD">
        <w:rPr>
          <w:rFonts w:eastAsia="FlandersArtSerif-Regular" w:cs="FlandersArtSerif-Regular"/>
          <w:spacing w:val="-4"/>
        </w:rPr>
        <w:t>e</w:t>
      </w:r>
      <w:r w:rsidRPr="000217DD">
        <w:rPr>
          <w:rFonts w:eastAsia="FlandersArtSerif-Regular" w:cs="FlandersArtSerif-Regular"/>
        </w:rPr>
        <w:t>rij</w:t>
      </w:r>
      <w:r w:rsidRPr="000217DD">
        <w:rPr>
          <w:rFonts w:eastAsia="FlandersArtSerif-Regular" w:cs="FlandersArtSerif-Regular"/>
          <w:spacing w:val="-7"/>
        </w:rPr>
        <w:t xml:space="preserve"> </w:t>
      </w:r>
      <w:r w:rsidRPr="000217DD">
        <w:rPr>
          <w:rFonts w:eastAsia="FlandersArtSerif-Regular" w:cs="FlandersArtSerif-Regular"/>
        </w:rPr>
        <w:t>als hij</w:t>
      </w:r>
    </w:p>
    <w:p w14:paraId="0498B3D2" w14:textId="77777777" w:rsidR="00686ADC" w:rsidRPr="000217DD" w:rsidRDefault="00686ADC" w:rsidP="00686ADC">
      <w:pPr>
        <w:tabs>
          <w:tab w:val="clear" w:pos="3686"/>
        </w:tabs>
        <w:spacing w:after="0"/>
        <w:ind w:left="550" w:right="-20"/>
        <w:rPr>
          <w:rFonts w:eastAsia="FlandersArtSerif-Regular" w:cs="FlandersArtSerif-Regular"/>
        </w:rPr>
      </w:pPr>
      <w:r w:rsidRPr="000217DD">
        <w:rPr>
          <w:rFonts w:eastAsia="FlandersArtSerif-Regular" w:cs="FlandersArtSerif-Regular"/>
        </w:rPr>
        <w:t xml:space="preserve">•  </w:t>
      </w:r>
      <w:r w:rsidRPr="000217DD">
        <w:rPr>
          <w:rFonts w:eastAsia="FlandersArtSerif-Regular" w:cs="FlandersArtSerif-Regular"/>
          <w:spacing w:val="7"/>
        </w:rPr>
        <w:t xml:space="preserve"> </w:t>
      </w:r>
      <w:r w:rsidRPr="000217DD">
        <w:rPr>
          <w:rFonts w:eastAsia="FlandersArtSerif-Regular" w:cs="FlandersArtSerif-Regular"/>
        </w:rPr>
        <w:t>het</w:t>
      </w:r>
      <w:r w:rsidRPr="000217DD">
        <w:rPr>
          <w:rFonts w:eastAsia="FlandersArtSerif-Regular" w:cs="FlandersArtSerif-Regular"/>
          <w:spacing w:val="-3"/>
        </w:rPr>
        <w:t xml:space="preserve"> </w:t>
      </w:r>
      <w:r w:rsidRPr="000217DD">
        <w:rPr>
          <w:rFonts w:eastAsia="FlandersArtSerif-Regular" w:cs="FlandersArtSerif-Regular"/>
        </w:rPr>
        <w:t>keuzepakket</w:t>
      </w:r>
      <w:r w:rsidRPr="000217DD">
        <w:rPr>
          <w:rFonts w:eastAsia="FlandersArtSerif-Regular" w:cs="FlandersArtSerif-Regular"/>
          <w:spacing w:val="-12"/>
        </w:rPr>
        <w:t xml:space="preserve"> </w:t>
      </w:r>
      <w:r w:rsidRPr="000217DD">
        <w:rPr>
          <w:rFonts w:eastAsia="FlandersArtSerif-Regular" w:cs="FlandersArtSerif-Regular"/>
        </w:rPr>
        <w:t>buff</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st</w:t>
      </w:r>
      <w:r w:rsidRPr="000217DD">
        <w:rPr>
          <w:rFonts w:eastAsia="FlandersArtSerif-Regular" w:cs="FlandersArtSerif-Regular"/>
          <w:spacing w:val="-7"/>
        </w:rPr>
        <w:t>r</w:t>
      </w:r>
      <w:r w:rsidRPr="000217DD">
        <w:rPr>
          <w:rFonts w:eastAsia="FlandersArtSerif-Regular" w:cs="FlandersArtSerif-Regular"/>
        </w:rPr>
        <w:t>ook</w:t>
      </w:r>
      <w:r w:rsidRPr="000217DD">
        <w:rPr>
          <w:rFonts w:eastAsia="FlandersArtSerif-Regular" w:cs="FlandersArtSerif-Regular"/>
          <w:spacing w:val="-8"/>
        </w:rPr>
        <w:t xml:space="preserve"> </w:t>
      </w:r>
      <w:r w:rsidRPr="000217DD">
        <w:rPr>
          <w:rFonts w:eastAsia="FlandersArtSerif-Regular" w:cs="FlandersArtSerif-Regular"/>
        </w:rPr>
        <w:t>toepast</w:t>
      </w:r>
      <w:r w:rsidRPr="000217DD">
        <w:rPr>
          <w:rFonts w:eastAsia="FlandersArtSerif-Regular" w:cs="FlandersArtSerif-Regular"/>
          <w:spacing w:val="-7"/>
        </w:rPr>
        <w:t xml:space="preserve"> </w:t>
      </w:r>
      <w:r w:rsidRPr="000217DD">
        <w:rPr>
          <w:rFonts w:eastAsia="FlandersArtSerif-Regular" w:cs="FlandersArtSerif-Regular"/>
        </w:rPr>
        <w:t>op</w:t>
      </w:r>
      <w:r w:rsidRPr="000217DD">
        <w:rPr>
          <w:rFonts w:eastAsia="FlandersArtSerif-Regular" w:cs="FlandersArtSerif-Regular"/>
          <w:spacing w:val="-2"/>
        </w:rPr>
        <w:t xml:space="preserve"> </w:t>
      </w:r>
      <w:r w:rsidRPr="000217DD">
        <w:rPr>
          <w:rFonts w:eastAsia="FlandersArtSerif-Regular" w:cs="FlandersArtSerif-Regular"/>
        </w:rPr>
        <w:t>een</w:t>
      </w:r>
      <w:r w:rsidRPr="000217DD">
        <w:rPr>
          <w:rFonts w:eastAsia="FlandersArtSerif-Regular" w:cs="FlandersArtSerif-Regular"/>
          <w:spacing w:val="-3"/>
        </w:rPr>
        <w:t xml:space="preserve"> </w:t>
      </w:r>
      <w:r w:rsidRPr="000217DD">
        <w:rPr>
          <w:rFonts w:eastAsia="FlandersArtSerif-Regular" w:cs="FlandersArtSerif-Regular"/>
        </w:rPr>
        <w:t>ze</w:t>
      </w:r>
      <w:r w:rsidRPr="000217DD">
        <w:rPr>
          <w:rFonts w:eastAsia="FlandersArtSerif-Regular" w:cs="FlandersArtSerif-Regular"/>
          <w:spacing w:val="-4"/>
        </w:rPr>
        <w:t>e</w:t>
      </w:r>
      <w:r w:rsidRPr="000217DD">
        <w:rPr>
          <w:rFonts w:eastAsia="FlandersArtSerif-Regular" w:cs="FlandersArtSerif-Regular"/>
        </w:rPr>
        <w:t>r</w:t>
      </w:r>
      <w:r w:rsidRPr="000217DD">
        <w:rPr>
          <w:rFonts w:eastAsia="FlandersArtSerif-Regular" w:cs="FlandersArtSerif-Regular"/>
          <w:spacing w:val="-4"/>
        </w:rPr>
        <w:t xml:space="preserve"> </w:t>
      </w:r>
      <w:r w:rsidRPr="000217DD">
        <w:rPr>
          <w:rFonts w:eastAsia="FlandersArtSerif-Regular" w:cs="FlandersArtSerif-Regular"/>
        </w:rPr>
        <w:t>hoog</w:t>
      </w:r>
      <w:r w:rsidRPr="000217DD">
        <w:rPr>
          <w:rFonts w:eastAsia="FlandersArtSerif-Regular" w:cs="FlandersArtSerif-Regular"/>
          <w:spacing w:val="-5"/>
        </w:rPr>
        <w:t xml:space="preserve"> e</w:t>
      </w:r>
      <w:r w:rsidRPr="000217DD">
        <w:rPr>
          <w:rFonts w:eastAsia="FlandersArtSerif-Regular" w:cs="FlandersArtSerif-Regular"/>
          <w:spacing w:val="-8"/>
        </w:rPr>
        <w:t>r</w:t>
      </w:r>
      <w:r w:rsidRPr="000217DD">
        <w:rPr>
          <w:rFonts w:eastAsia="FlandersArtSerif-Regular" w:cs="FlandersArtSerif-Regular"/>
        </w:rPr>
        <w:t>osie</w:t>
      </w:r>
      <w:r w:rsidRPr="000217DD">
        <w:rPr>
          <w:rFonts w:eastAsia="FlandersArtSerif-Regular" w:cs="FlandersArtSerif-Regular"/>
          <w:spacing w:val="-8"/>
        </w:rPr>
        <w:t>g</w:t>
      </w:r>
      <w:r w:rsidRPr="000217DD">
        <w:rPr>
          <w:rFonts w:eastAsia="FlandersArtSerif-Regular" w:cs="FlandersArtSerif-Regular"/>
          <w:spacing w:val="-9"/>
        </w:rPr>
        <w:t>e</w:t>
      </w:r>
      <w:r w:rsidRPr="000217DD">
        <w:rPr>
          <w:rFonts w:eastAsia="FlandersArtSerif-Regular" w:cs="FlandersArtSerif-Regular"/>
          <w:spacing w:val="-11"/>
        </w:rPr>
        <w:t>v</w:t>
      </w:r>
      <w:r w:rsidRPr="000217DD">
        <w:rPr>
          <w:rFonts w:eastAsia="FlandersArtSerif-Regular" w:cs="FlandersArtSerif-Regular"/>
        </w:rPr>
        <w:t>oelig</w:t>
      </w:r>
      <w:r w:rsidRPr="000217DD">
        <w:rPr>
          <w:rFonts w:eastAsia="FlandersArtSerif-Regular" w:cs="FlandersArtSerif-Regular"/>
          <w:spacing w:val="-13"/>
        </w:rPr>
        <w:t xml:space="preserve"> </w:t>
      </w:r>
      <w:r w:rsidRPr="000217DD">
        <w:rPr>
          <w:rFonts w:eastAsia="FlandersArtSerif-Regular" w:cs="FlandersArtSerif-Regular"/>
        </w:rPr>
        <w:t>p</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ceel,</w:t>
      </w:r>
      <w:r w:rsidRPr="000217DD">
        <w:rPr>
          <w:rFonts w:eastAsia="FlandersArtSerif-Regular" w:cs="FlandersArtSerif-Regular"/>
          <w:spacing w:val="-3"/>
        </w:rPr>
        <w:t xml:space="preserve"> </w:t>
      </w:r>
      <w:r w:rsidRPr="000217DD">
        <w:rPr>
          <w:rFonts w:eastAsia="FlandersArtSerif-Regular" w:cs="FlandersArtSerif-Regular"/>
        </w:rPr>
        <w:t>of</w:t>
      </w:r>
    </w:p>
    <w:p w14:paraId="713743EC" w14:textId="77777777" w:rsidR="00686ADC" w:rsidRPr="000217DD" w:rsidRDefault="00686ADC" w:rsidP="00686ADC">
      <w:pPr>
        <w:tabs>
          <w:tab w:val="clear" w:pos="3686"/>
        </w:tabs>
        <w:spacing w:before="6" w:after="0"/>
        <w:ind w:left="550" w:right="-20"/>
        <w:rPr>
          <w:rFonts w:eastAsia="FlandersArtSerif-Regular" w:cs="FlandersArtSerif-Regular"/>
        </w:rPr>
      </w:pPr>
      <w:r w:rsidRPr="000217DD">
        <w:rPr>
          <w:rFonts w:eastAsia="FlandersArtSerif-Regular" w:cs="FlandersArtSerif-Regular"/>
        </w:rPr>
        <w:t xml:space="preserve">•  </w:t>
      </w:r>
      <w:r w:rsidRPr="000217DD">
        <w:rPr>
          <w:rFonts w:eastAsia="FlandersArtSerif-Regular" w:cs="FlandersArtSerif-Regular"/>
          <w:spacing w:val="7"/>
        </w:rPr>
        <w:t xml:space="preserve"> </w:t>
      </w:r>
      <w:r w:rsidRPr="000217DD">
        <w:rPr>
          <w:rFonts w:eastAsia="FlandersArtSerif-Regular" w:cs="FlandersArtSerif-Regular"/>
        </w:rPr>
        <w:t>het</w:t>
      </w:r>
      <w:r w:rsidRPr="000217DD">
        <w:rPr>
          <w:rFonts w:eastAsia="FlandersArtSerif-Regular" w:cs="FlandersArtSerif-Regular"/>
          <w:spacing w:val="-3"/>
        </w:rPr>
        <w:t xml:space="preserve"> </w:t>
      </w:r>
      <w:r w:rsidRPr="000217DD">
        <w:rPr>
          <w:rFonts w:eastAsia="FlandersArtSerif-Regular" w:cs="FlandersArtSerif-Regular"/>
        </w:rPr>
        <w:t>keuzepakket</w:t>
      </w:r>
      <w:r w:rsidRPr="000217DD">
        <w:rPr>
          <w:rFonts w:eastAsia="FlandersArtSerif-Regular" w:cs="FlandersArtSerif-Regular"/>
          <w:spacing w:val="-12"/>
        </w:rPr>
        <w:t xml:space="preserve"> </w:t>
      </w:r>
      <w:r w:rsidRPr="000217DD">
        <w:rPr>
          <w:rFonts w:eastAsia="FlandersArtSerif-Regular" w:cs="FlandersArtSerif-Regular"/>
        </w:rPr>
        <w:t>buff</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st</w:t>
      </w:r>
      <w:r w:rsidRPr="000217DD">
        <w:rPr>
          <w:rFonts w:eastAsia="FlandersArtSerif-Regular" w:cs="FlandersArtSerif-Regular"/>
          <w:spacing w:val="-7"/>
        </w:rPr>
        <w:t>r</w:t>
      </w:r>
      <w:r w:rsidRPr="000217DD">
        <w:rPr>
          <w:rFonts w:eastAsia="FlandersArtSerif-Regular" w:cs="FlandersArtSerif-Regular"/>
        </w:rPr>
        <w:t>ook</w:t>
      </w:r>
      <w:r w:rsidRPr="000217DD">
        <w:rPr>
          <w:rFonts w:eastAsia="FlandersArtSerif-Regular" w:cs="FlandersArtSerif-Regular"/>
          <w:spacing w:val="-8"/>
        </w:rPr>
        <w:t xml:space="preserve"> </w:t>
      </w:r>
      <w:r w:rsidRPr="000217DD">
        <w:rPr>
          <w:rFonts w:eastAsia="FlandersArtSerif-Regular" w:cs="FlandersArtSerif-Regular"/>
        </w:rPr>
        <w:t>toepast</w:t>
      </w:r>
      <w:r w:rsidRPr="000217DD">
        <w:rPr>
          <w:rFonts w:eastAsia="FlandersArtSerif-Regular" w:cs="FlandersArtSerif-Regular"/>
          <w:spacing w:val="-7"/>
        </w:rPr>
        <w:t xml:space="preserve"> </w:t>
      </w:r>
      <w:r w:rsidRPr="000217DD">
        <w:rPr>
          <w:rFonts w:eastAsia="FlandersArtSerif-Regular" w:cs="FlandersArtSerif-Regular"/>
        </w:rPr>
        <w:t>op</w:t>
      </w:r>
      <w:r w:rsidRPr="000217DD">
        <w:rPr>
          <w:rFonts w:eastAsia="FlandersArtSerif-Regular" w:cs="FlandersArtSerif-Regular"/>
          <w:spacing w:val="-2"/>
        </w:rPr>
        <w:t xml:space="preserve"> </w:t>
      </w:r>
      <w:r w:rsidRPr="000217DD">
        <w:rPr>
          <w:rFonts w:eastAsia="FlandersArtSerif-Regular" w:cs="FlandersArtSerif-Regular"/>
        </w:rPr>
        <w:t>een</w:t>
      </w:r>
      <w:r w:rsidRPr="000217DD">
        <w:rPr>
          <w:rFonts w:eastAsia="FlandersArtSerif-Regular" w:cs="FlandersArtSerif-Regular"/>
          <w:spacing w:val="-3"/>
        </w:rPr>
        <w:t xml:space="preserve"> </w:t>
      </w:r>
      <w:r w:rsidRPr="000217DD">
        <w:rPr>
          <w:rFonts w:eastAsia="FlandersArtSerif-Regular" w:cs="FlandersArtSerif-Regular"/>
        </w:rPr>
        <w:t>hoog</w:t>
      </w:r>
      <w:r w:rsidRPr="000217DD">
        <w:rPr>
          <w:rFonts w:eastAsia="FlandersArtSerif-Regular" w:cs="FlandersArtSerif-Regular"/>
          <w:spacing w:val="-5"/>
        </w:rPr>
        <w:t xml:space="preserve"> </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osie</w:t>
      </w:r>
      <w:r w:rsidRPr="000217DD">
        <w:rPr>
          <w:rFonts w:eastAsia="FlandersArtSerif-Regular" w:cs="FlandersArtSerif-Regular"/>
          <w:spacing w:val="-8"/>
        </w:rPr>
        <w:t>g</w:t>
      </w:r>
      <w:r w:rsidRPr="000217DD">
        <w:rPr>
          <w:rFonts w:eastAsia="FlandersArtSerif-Regular" w:cs="FlandersArtSerif-Regular"/>
          <w:spacing w:val="-9"/>
        </w:rPr>
        <w:t>e</w:t>
      </w:r>
      <w:r w:rsidRPr="000217DD">
        <w:rPr>
          <w:rFonts w:eastAsia="FlandersArtSerif-Regular" w:cs="FlandersArtSerif-Regular"/>
          <w:spacing w:val="-11"/>
        </w:rPr>
        <w:t>v</w:t>
      </w:r>
      <w:r w:rsidRPr="000217DD">
        <w:rPr>
          <w:rFonts w:eastAsia="FlandersArtSerif-Regular" w:cs="FlandersArtSerif-Regular"/>
        </w:rPr>
        <w:t>oelig</w:t>
      </w:r>
      <w:r w:rsidRPr="000217DD">
        <w:rPr>
          <w:rFonts w:eastAsia="FlandersArtSerif-Regular" w:cs="FlandersArtSerif-Regular"/>
          <w:spacing w:val="-13"/>
        </w:rPr>
        <w:t xml:space="preserve"> </w:t>
      </w:r>
      <w:r w:rsidRPr="000217DD">
        <w:rPr>
          <w:rFonts w:eastAsia="FlandersArtSerif-Regular" w:cs="FlandersArtSerif-Regular"/>
        </w:rPr>
        <w:t>p</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ceel,</w:t>
      </w:r>
      <w:r w:rsidRPr="000217DD">
        <w:rPr>
          <w:rFonts w:eastAsia="FlandersArtSerif-Regular" w:cs="FlandersArtSerif-Regular"/>
          <w:spacing w:val="-3"/>
        </w:rPr>
        <w:t xml:space="preserve"> </w:t>
      </w:r>
      <w:r w:rsidRPr="000217DD">
        <w:rPr>
          <w:rFonts w:eastAsia="FlandersArtSerif-Regular" w:cs="FlandersArtSerif-Regular"/>
        </w:rPr>
        <w:t>en</w:t>
      </w:r>
      <w:r w:rsidRPr="000217DD">
        <w:rPr>
          <w:rFonts w:eastAsia="FlandersArtSerif-Regular" w:cs="FlandersArtSerif-Regular"/>
          <w:spacing w:val="-2"/>
        </w:rPr>
        <w:t xml:space="preserve"> </w:t>
      </w:r>
      <w:r w:rsidRPr="000217DD">
        <w:rPr>
          <w:rFonts w:eastAsia="FlandersArtSerif-Regular" w:cs="FlandersArtSerif-Regular"/>
        </w:rPr>
        <w:t>dat</w:t>
      </w:r>
      <w:r w:rsidRPr="000217DD">
        <w:rPr>
          <w:rFonts w:eastAsia="FlandersArtSerif-Regular" w:cs="FlandersArtSerif-Regular"/>
          <w:spacing w:val="-3"/>
        </w:rPr>
        <w:t xml:space="preserve"> </w:t>
      </w:r>
      <w:r w:rsidRPr="000217DD">
        <w:rPr>
          <w:rFonts w:eastAsia="FlandersArtSerif-Regular" w:cs="FlandersArtSerif-Regular"/>
        </w:rPr>
        <w:t>p</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ceel</w:t>
      </w:r>
    </w:p>
    <w:p w14:paraId="70359D42" w14:textId="4EC13181" w:rsidR="00686ADC" w:rsidRDefault="00686ADC" w:rsidP="00686ADC">
      <w:pPr>
        <w:tabs>
          <w:tab w:val="clear" w:pos="3686"/>
        </w:tabs>
        <w:spacing w:before="6" w:after="0"/>
        <w:ind w:left="1078" w:right="-20"/>
        <w:rPr>
          <w:rFonts w:eastAsia="FlandersArtSerif-Regular" w:cs="FlandersArtSerif-Regular"/>
        </w:rPr>
      </w:pPr>
      <w:r w:rsidRPr="000217DD">
        <w:rPr>
          <w:rFonts w:eastAsia="FlandersArtSerif-Regular" w:cs="FlandersArtSerif-Regular"/>
        </w:rPr>
        <w:t>•</w:t>
      </w:r>
      <w:r w:rsidRPr="000217DD">
        <w:rPr>
          <w:rFonts w:eastAsia="FlandersArtSerif-Regular" w:cs="FlandersArtSerif-Regular"/>
          <w:spacing w:val="22"/>
        </w:rPr>
        <w:t xml:space="preserve"> </w:t>
      </w:r>
      <w:r w:rsidRPr="000217DD">
        <w:rPr>
          <w:rFonts w:eastAsia="FlandersArtSerif-Regular" w:cs="FlandersArtSerif-Regular"/>
        </w:rPr>
        <w:t>een</w:t>
      </w:r>
      <w:r w:rsidRPr="000217DD">
        <w:rPr>
          <w:rFonts w:eastAsia="FlandersArtSerif-Regular" w:cs="FlandersArtSerif-Regular"/>
          <w:spacing w:val="-3"/>
        </w:rPr>
        <w:t xml:space="preserve"> </w:t>
      </w:r>
      <w:r w:rsidRPr="000217DD">
        <w:rPr>
          <w:rFonts w:eastAsia="FlandersArtSerif-Regular" w:cs="FlandersArtSerif-Regular"/>
        </w:rPr>
        <w:t>complexe helling</w:t>
      </w:r>
      <w:r w:rsidRPr="000217DD">
        <w:rPr>
          <w:rFonts w:eastAsia="FlandersArtSerif-Regular" w:cs="FlandersArtSerif-Regular"/>
          <w:spacing w:val="-6"/>
        </w:rPr>
        <w:t xml:space="preserve"> </w:t>
      </w:r>
      <w:r w:rsidRPr="000217DD">
        <w:rPr>
          <w:rFonts w:eastAsia="FlandersArtSerif-Regular" w:cs="FlandersArtSerif-Regular"/>
        </w:rPr>
        <w:t>heeft,</w:t>
      </w:r>
      <w:r w:rsidRPr="000217DD">
        <w:rPr>
          <w:rFonts w:eastAsia="FlandersArtSerif-Regular" w:cs="FlandersArtSerif-Regular"/>
          <w:spacing w:val="-5"/>
        </w:rPr>
        <w:t xml:space="preserve"> </w:t>
      </w:r>
      <w:r w:rsidRPr="000217DD">
        <w:rPr>
          <w:rFonts w:eastAsia="FlandersArtSerif-Regular" w:cs="FlandersArtSerif-Regular"/>
        </w:rPr>
        <w:t>of</w:t>
      </w:r>
    </w:p>
    <w:p w14:paraId="53DED5CD" w14:textId="565730A6" w:rsidR="00686ADC" w:rsidRPr="000217DD" w:rsidRDefault="00686ADC" w:rsidP="00686ADC">
      <w:pPr>
        <w:tabs>
          <w:tab w:val="clear" w:pos="3686"/>
        </w:tabs>
        <w:spacing w:before="6" w:after="0" w:line="245" w:lineRule="auto"/>
        <w:ind w:left="1248" w:right="-2" w:hanging="170"/>
        <w:jc w:val="both"/>
        <w:rPr>
          <w:rFonts w:eastAsia="FlandersArtSerif-Regular" w:cs="FlandersArtSerif-Regular"/>
        </w:rPr>
      </w:pPr>
      <w:r w:rsidRPr="000217DD">
        <w:rPr>
          <w:rFonts w:eastAsia="FlandersArtSerif-Regular" w:cs="FlandersArtSerif-Regular"/>
        </w:rPr>
        <w:t>•</w:t>
      </w:r>
      <w:r>
        <w:rPr>
          <w:rFonts w:eastAsia="FlandersArtSerif-Regular" w:cs="FlandersArtSerif-Regular"/>
        </w:rPr>
        <w:t xml:space="preserve"> </w:t>
      </w:r>
      <w:r w:rsidRPr="000217DD">
        <w:rPr>
          <w:rFonts w:eastAsia="FlandersArtSerif-Regular" w:cs="FlandersArtSerif-Regular"/>
        </w:rPr>
        <w:t>een</w:t>
      </w:r>
      <w:r w:rsidRPr="000217DD">
        <w:rPr>
          <w:rFonts w:eastAsia="FlandersArtSerif-Regular" w:cs="FlandersArtSerif-Regular"/>
          <w:spacing w:val="-1"/>
        </w:rPr>
        <w:t xml:space="preserve"> </w:t>
      </w:r>
      <w:r w:rsidRPr="000217DD">
        <w:rPr>
          <w:rFonts w:eastAsia="FlandersArtSerif-Regular" w:cs="FlandersArtSerif-Regular"/>
        </w:rPr>
        <w:t>unif</w:t>
      </w:r>
      <w:r w:rsidRPr="000217DD">
        <w:rPr>
          <w:rFonts w:eastAsia="FlandersArtSerif-Regular" w:cs="FlandersArtSerif-Regular"/>
          <w:spacing w:val="-4"/>
        </w:rPr>
        <w:t>o</w:t>
      </w:r>
      <w:r w:rsidRPr="000217DD">
        <w:rPr>
          <w:rFonts w:eastAsia="FlandersArtSerif-Regular" w:cs="FlandersArtSerif-Regular"/>
        </w:rPr>
        <w:t>rme</w:t>
      </w:r>
      <w:r w:rsidRPr="000217DD">
        <w:rPr>
          <w:rFonts w:eastAsia="FlandersArtSerif-Regular" w:cs="FlandersArtSerif-Regular"/>
          <w:spacing w:val="-2"/>
        </w:rPr>
        <w:t xml:space="preserve"> </w:t>
      </w:r>
      <w:r w:rsidRPr="000217DD">
        <w:rPr>
          <w:rFonts w:eastAsia="FlandersArtSerif-Regular" w:cs="FlandersArtSerif-Regular"/>
        </w:rPr>
        <w:t>helling</w:t>
      </w:r>
      <w:r w:rsidRPr="000217DD">
        <w:rPr>
          <w:rFonts w:eastAsia="FlandersArtSerif-Regular" w:cs="FlandersArtSerif-Regular"/>
          <w:spacing w:val="-4"/>
        </w:rPr>
        <w:t xml:space="preserve"> </w:t>
      </w:r>
      <w:r w:rsidRPr="000217DD">
        <w:rPr>
          <w:rFonts w:eastAsia="FlandersArtSerif-Regular" w:cs="FlandersArtSerif-Regular"/>
        </w:rPr>
        <w:t>heeft</w:t>
      </w:r>
      <w:r w:rsidRPr="000217DD">
        <w:rPr>
          <w:rFonts w:eastAsia="FlandersArtSerif-Regular" w:cs="FlandersArtSerif-Regular"/>
          <w:spacing w:val="-3"/>
        </w:rPr>
        <w:t xml:space="preserve"> </w:t>
      </w:r>
      <w:r w:rsidRPr="000217DD">
        <w:rPr>
          <w:rFonts w:eastAsia="FlandersArtSerif-Regular" w:cs="FlandersArtSerif-Regular"/>
        </w:rPr>
        <w:t>wa</w:t>
      </w:r>
      <w:r w:rsidRPr="000217DD">
        <w:rPr>
          <w:rFonts w:eastAsia="FlandersArtSerif-Regular" w:cs="FlandersArtSerif-Regular"/>
          <w:spacing w:val="-9"/>
        </w:rPr>
        <w:t>a</w:t>
      </w:r>
      <w:r w:rsidRPr="000217DD">
        <w:rPr>
          <w:rFonts w:eastAsia="FlandersArtSerif-Regular" w:cs="FlandersArtSerif-Regular"/>
          <w:spacing w:val="-2"/>
        </w:rPr>
        <w:t>r</w:t>
      </w:r>
      <w:r w:rsidRPr="000217DD">
        <w:rPr>
          <w:rFonts w:eastAsia="FlandersArtSerif-Regular" w:cs="FlandersArtSerif-Regular"/>
        </w:rPr>
        <w:t>bij</w:t>
      </w:r>
      <w:r w:rsidRPr="000217DD">
        <w:rPr>
          <w:rFonts w:eastAsia="FlandersArtSerif-Regular" w:cs="FlandersArtSerif-Regular"/>
          <w:spacing w:val="-1"/>
        </w:rPr>
        <w:t xml:space="preserve"> </w:t>
      </w:r>
      <w:r w:rsidRPr="000217DD">
        <w:rPr>
          <w:rFonts w:eastAsia="FlandersArtSerif-Regular" w:cs="FlandersArtSerif-Regular"/>
        </w:rPr>
        <w:t>het</w:t>
      </w:r>
      <w:r w:rsidRPr="000217DD">
        <w:rPr>
          <w:rFonts w:eastAsia="FlandersArtSerif-Regular" w:cs="FlandersArtSerif-Regular"/>
          <w:spacing w:val="-1"/>
        </w:rPr>
        <w:t xml:space="preserve"> </w:t>
      </w:r>
      <w:r w:rsidRPr="000217DD">
        <w:rPr>
          <w:rFonts w:eastAsia="FlandersArtSerif-Regular" w:cs="FlandersArtSerif-Regular"/>
        </w:rPr>
        <w:t>afst</w:t>
      </w:r>
      <w:r w:rsidRPr="000217DD">
        <w:rPr>
          <w:rFonts w:eastAsia="FlandersArtSerif-Regular" w:cs="FlandersArtSerif-Regular"/>
          <w:spacing w:val="-8"/>
        </w:rPr>
        <w:t>r</w:t>
      </w:r>
      <w:r w:rsidRPr="000217DD">
        <w:rPr>
          <w:rFonts w:eastAsia="FlandersArtSerif-Regular" w:cs="FlandersArtSerif-Regular"/>
        </w:rPr>
        <w:t>omen</w:t>
      </w:r>
      <w:r w:rsidRPr="000217DD">
        <w:rPr>
          <w:rFonts w:eastAsia="FlandersArtSerif-Regular" w:cs="FlandersArtSerif-Regular"/>
          <w:spacing w:val="-7"/>
        </w:rPr>
        <w:t>d</w:t>
      </w:r>
      <w:r w:rsidRPr="000217DD">
        <w:rPr>
          <w:rFonts w:eastAsia="FlandersArtSerif-Regular" w:cs="FlandersArtSerif-Regular"/>
        </w:rPr>
        <w:t>e</w:t>
      </w:r>
      <w:r w:rsidRPr="000217DD">
        <w:rPr>
          <w:rFonts w:eastAsia="FlandersArtSerif-Regular" w:cs="FlandersArtSerif-Regular"/>
          <w:spacing w:val="-10"/>
        </w:rPr>
        <w:t xml:space="preserve"> </w:t>
      </w:r>
      <w:r w:rsidRPr="000217DD">
        <w:rPr>
          <w:rFonts w:eastAsia="FlandersArtSerif-Regular" w:cs="FlandersArtSerif-Regular"/>
        </w:rPr>
        <w:t>wat</w:t>
      </w:r>
      <w:r w:rsidRPr="000217DD">
        <w:rPr>
          <w:rFonts w:eastAsia="FlandersArtSerif-Regular" w:cs="FlandersArtSerif-Regular"/>
          <w:spacing w:val="-4"/>
        </w:rPr>
        <w:t>e</w:t>
      </w:r>
      <w:r w:rsidRPr="000217DD">
        <w:rPr>
          <w:rFonts w:eastAsia="FlandersArtSerif-Regular" w:cs="FlandersArtSerif-Regular"/>
        </w:rPr>
        <w:t>r</w:t>
      </w:r>
      <w:r w:rsidRPr="000217DD">
        <w:rPr>
          <w:rFonts w:eastAsia="FlandersArtSerif-Regular" w:cs="FlandersArtSerif-Regular"/>
          <w:spacing w:val="-4"/>
        </w:rPr>
        <w:t xml:space="preserve"> </w:t>
      </w:r>
      <w:r w:rsidRPr="000217DD">
        <w:rPr>
          <w:rFonts w:eastAsia="FlandersArtSerif-Regular" w:cs="FlandersArtSerif-Regular"/>
        </w:rPr>
        <w:t>me</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spacing w:val="-7"/>
        </w:rPr>
        <w:t>d</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e</w:t>
      </w:r>
      <w:r w:rsidRPr="000217DD">
        <w:rPr>
          <w:rFonts w:eastAsia="FlandersArtSerif-Regular" w:cs="FlandersArtSerif-Regular"/>
          <w:spacing w:val="-7"/>
        </w:rPr>
        <w:t xml:space="preserve"> </w:t>
      </w:r>
      <w:r w:rsidRPr="000217DD">
        <w:rPr>
          <w:rFonts w:eastAsia="FlandersArtSerif-Regular" w:cs="FlandersArtSerif-Regular"/>
        </w:rPr>
        <w:t>p</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ceels</w:t>
      </w:r>
      <w:r w:rsidRPr="000217DD">
        <w:rPr>
          <w:rFonts w:eastAsia="FlandersArtSerif-Regular" w:cs="FlandersArtSerif-Regular"/>
          <w:spacing w:val="-4"/>
        </w:rPr>
        <w:t>g</w:t>
      </w:r>
      <w:r w:rsidRPr="000217DD">
        <w:rPr>
          <w:rFonts w:eastAsia="FlandersArtSerif-Regular" w:cs="FlandersArtSerif-Regular"/>
          <w:spacing w:val="-8"/>
        </w:rPr>
        <w:t>r</w:t>
      </w:r>
      <w:r w:rsidRPr="000217DD">
        <w:rPr>
          <w:rFonts w:eastAsia="FlandersArtSerif-Regular" w:cs="FlandersArtSerif-Regular"/>
        </w:rPr>
        <w:t>enzen</w:t>
      </w:r>
      <w:r w:rsidRPr="000217DD">
        <w:rPr>
          <w:rFonts w:eastAsia="FlandersArtSerif-Regular" w:cs="FlandersArtSerif-Regular"/>
          <w:spacing w:val="-7"/>
        </w:rPr>
        <w:t xml:space="preserve"> </w:t>
      </w:r>
      <w:r w:rsidRPr="000217DD">
        <w:rPr>
          <w:rFonts w:eastAsia="FlandersArtSerif-Regular" w:cs="FlandersArtSerif-Regular"/>
          <w:spacing w:val="-9"/>
        </w:rPr>
        <w:t>o</w:t>
      </w:r>
      <w:r w:rsidRPr="000217DD">
        <w:rPr>
          <w:rFonts w:eastAsia="FlandersArtSerif-Regular" w:cs="FlandersArtSerif-Regular"/>
          <w:spacing w:val="-11"/>
        </w:rPr>
        <w:t>v</w:t>
      </w:r>
      <w:r w:rsidRPr="000217DD">
        <w:rPr>
          <w:rFonts w:eastAsia="FlandersArtSerif-Regular" w:cs="FlandersArtSerif-Regular"/>
          <w:spacing w:val="-4"/>
        </w:rPr>
        <w:t>e</w:t>
      </w:r>
      <w:r w:rsidRPr="000217DD">
        <w:rPr>
          <w:rFonts w:eastAsia="FlandersArtSerif-Regular" w:cs="FlandersArtSerif-Regular"/>
        </w:rPr>
        <w:t>r- schrijdt</w:t>
      </w:r>
      <w:r w:rsidRPr="000217DD">
        <w:rPr>
          <w:rFonts w:eastAsia="FlandersArtSerif-Regular" w:cs="FlandersArtSerif-Regular"/>
          <w:spacing w:val="6"/>
        </w:rPr>
        <w:t xml:space="preserve"> </w:t>
      </w:r>
      <w:r w:rsidRPr="000217DD">
        <w:rPr>
          <w:rFonts w:eastAsia="FlandersArtSerif-Regular" w:cs="FlandersArtSerif-Regular"/>
        </w:rPr>
        <w:t>én</w:t>
      </w:r>
      <w:r w:rsidRPr="000217DD">
        <w:rPr>
          <w:rFonts w:eastAsia="FlandersArtSerif-Regular" w:cs="FlandersArtSerif-Regular"/>
          <w:spacing w:val="5"/>
        </w:rPr>
        <w:t xml:space="preserve"> </w:t>
      </w:r>
      <w:r w:rsidRPr="000217DD">
        <w:rPr>
          <w:rFonts w:eastAsia="FlandersArtSerif-Regular" w:cs="FlandersArtSerif-Regular"/>
        </w:rPr>
        <w:t>wa</w:t>
      </w:r>
      <w:r w:rsidRPr="000217DD">
        <w:rPr>
          <w:rFonts w:eastAsia="FlandersArtSerif-Regular" w:cs="FlandersArtSerif-Regular"/>
          <w:spacing w:val="-9"/>
        </w:rPr>
        <w:t>a</w:t>
      </w:r>
      <w:r w:rsidRPr="000217DD">
        <w:rPr>
          <w:rFonts w:eastAsia="FlandersArtSerif-Regular" w:cs="FlandersArtSerif-Regular"/>
          <w:spacing w:val="-8"/>
        </w:rPr>
        <w:t>r</w:t>
      </w:r>
      <w:r w:rsidRPr="000217DD">
        <w:rPr>
          <w:rFonts w:eastAsia="FlandersArtSerif-Regular" w:cs="FlandersArtSerif-Regular"/>
        </w:rPr>
        <w:t>op</w:t>
      </w:r>
      <w:r w:rsidRPr="000217DD">
        <w:rPr>
          <w:rFonts w:eastAsia="FlandersArtSerif-Regular" w:cs="FlandersArtSerif-Regular"/>
          <w:spacing w:val="3"/>
        </w:rPr>
        <w:t xml:space="preserve"> </w:t>
      </w:r>
      <w:r w:rsidRPr="000217DD">
        <w:rPr>
          <w:rFonts w:eastAsia="FlandersArtSerif-Regular" w:cs="FlandersArtSerif-Regular"/>
        </w:rPr>
        <w:t>enkel een</w:t>
      </w:r>
      <w:r w:rsidRPr="000217DD">
        <w:rPr>
          <w:rFonts w:eastAsia="FlandersArtSerif-Regular" w:cs="FlandersArtSerif-Regular"/>
          <w:spacing w:val="3"/>
        </w:rPr>
        <w:t xml:space="preserve"> </w:t>
      </w:r>
      <w:r w:rsidRPr="000217DD">
        <w:rPr>
          <w:rFonts w:eastAsia="FlandersArtSerif-Regular" w:cs="FlandersArtSerif-Regular"/>
        </w:rPr>
        <w:t>alt</w:t>
      </w:r>
      <w:r w:rsidRPr="000217DD">
        <w:rPr>
          <w:rFonts w:eastAsia="FlandersArtSerif-Regular" w:cs="FlandersArtSerif-Regular"/>
          <w:spacing w:val="-4"/>
        </w:rPr>
        <w:t>e</w:t>
      </w:r>
      <w:r w:rsidRPr="000217DD">
        <w:rPr>
          <w:rFonts w:eastAsia="FlandersArtSerif-Regular" w:cs="FlandersArtSerif-Regular"/>
        </w:rPr>
        <w:t>rnati</w:t>
      </w:r>
      <w:r w:rsidRPr="000217DD">
        <w:rPr>
          <w:rFonts w:eastAsia="FlandersArtSerif-Regular" w:cs="FlandersArtSerif-Regular"/>
          <w:spacing w:val="-9"/>
        </w:rPr>
        <w:t>e</w:t>
      </w:r>
      <w:r w:rsidRPr="000217DD">
        <w:rPr>
          <w:rFonts w:eastAsia="FlandersArtSerif-Regular" w:cs="FlandersArtSerif-Regular"/>
          <w:spacing w:val="-11"/>
        </w:rPr>
        <w:t>v</w:t>
      </w:r>
      <w:r w:rsidRPr="000217DD">
        <w:rPr>
          <w:rFonts w:eastAsia="FlandersArtSerif-Regular" w:cs="FlandersArtSerif-Regular"/>
        </w:rPr>
        <w:t>e</w:t>
      </w:r>
      <w:r w:rsidRPr="000217DD">
        <w:rPr>
          <w:rFonts w:eastAsia="FlandersArtSerif-Regular" w:cs="FlandersArtSerif-Regular"/>
          <w:spacing w:val="-6"/>
        </w:rPr>
        <w:t xml:space="preserve"> </w:t>
      </w:r>
      <w:r w:rsidRPr="000217DD">
        <w:rPr>
          <w:rFonts w:eastAsia="FlandersArtSerif-Regular" w:cs="FlandersArtSerif-Regular"/>
        </w:rPr>
        <w:t>maat</w:t>
      </w:r>
      <w:r w:rsidRPr="000217DD">
        <w:rPr>
          <w:rFonts w:eastAsia="FlandersArtSerif-Regular" w:cs="FlandersArtSerif-Regular"/>
          <w:spacing w:val="-8"/>
        </w:rPr>
        <w:t>r</w:t>
      </w:r>
      <w:r w:rsidRPr="000217DD">
        <w:rPr>
          <w:rFonts w:eastAsia="FlandersArtSerif-Regular" w:cs="FlandersArtSerif-Regular"/>
        </w:rPr>
        <w:t>e</w:t>
      </w:r>
      <w:r w:rsidRPr="000217DD">
        <w:rPr>
          <w:rFonts w:eastAsia="FlandersArtSerif-Regular" w:cs="FlandersArtSerif-Regular"/>
          <w:spacing w:val="-8"/>
        </w:rPr>
        <w:t>g</w:t>
      </w:r>
      <w:r w:rsidRPr="000217DD">
        <w:rPr>
          <w:rFonts w:eastAsia="FlandersArtSerif-Regular" w:cs="FlandersArtSerif-Regular"/>
        </w:rPr>
        <w:t>el</w:t>
      </w:r>
      <w:r w:rsidRPr="000217DD">
        <w:rPr>
          <w:rFonts w:eastAsia="FlandersArtSerif-Regular" w:cs="FlandersArtSerif-Regular"/>
          <w:spacing w:val="-4"/>
        </w:rPr>
        <w:t xml:space="preserve"> </w:t>
      </w:r>
      <w:r w:rsidRPr="000217DD">
        <w:rPr>
          <w:rFonts w:eastAsia="FlandersArtSerif-Regular" w:cs="FlandersArtSerif-Regular"/>
        </w:rPr>
        <w:t>(</w:t>
      </w:r>
      <w:r w:rsidRPr="000217DD">
        <w:rPr>
          <w:rFonts w:eastAsia="FlandersArtSerif-Regular" w:cs="FlandersArtSerif-Regular"/>
          <w:spacing w:val="-4"/>
        </w:rPr>
        <w:t>g</w:t>
      </w:r>
      <w:r w:rsidRPr="000217DD">
        <w:rPr>
          <w:rFonts w:eastAsia="FlandersArtSerif-Regular" w:cs="FlandersArtSerif-Regular"/>
          <w:spacing w:val="-9"/>
        </w:rPr>
        <w:t>r</w:t>
      </w:r>
      <w:r w:rsidRPr="000217DD">
        <w:rPr>
          <w:rFonts w:eastAsia="FlandersArtSerif-Regular" w:cs="FlandersArtSerif-Regular"/>
        </w:rPr>
        <w:t>aszone</w:t>
      </w:r>
      <w:r w:rsidRPr="000217DD">
        <w:rPr>
          <w:rFonts w:eastAsia="FlandersArtSerif-Regular" w:cs="FlandersArtSerif-Regular"/>
          <w:spacing w:val="-4"/>
        </w:rPr>
        <w:t xml:space="preserve"> </w:t>
      </w:r>
      <w:r w:rsidRPr="000217DD">
        <w:rPr>
          <w:rFonts w:eastAsia="FlandersArtSerif-Regular" w:cs="FlandersArtSerif-Regular"/>
        </w:rPr>
        <w:t>en/of</w:t>
      </w:r>
      <w:r w:rsidRPr="000217DD">
        <w:rPr>
          <w:rFonts w:eastAsia="FlandersArtSerif-Regular" w:cs="FlandersArtSerif-Regular"/>
          <w:spacing w:val="1"/>
        </w:rPr>
        <w:t xml:space="preserve"> </w:t>
      </w:r>
      <w:r w:rsidRPr="000217DD">
        <w:rPr>
          <w:rFonts w:eastAsia="FlandersArtSerif-Regular" w:cs="FlandersArtSerif-Regular"/>
        </w:rPr>
        <w:t>dam</w:t>
      </w:r>
      <w:r w:rsidRPr="000217DD">
        <w:rPr>
          <w:rFonts w:eastAsia="FlandersArtSerif-Regular" w:cs="FlandersArtSerif-Regular"/>
          <w:spacing w:val="1"/>
        </w:rPr>
        <w:t xml:space="preserve"> </w:t>
      </w:r>
      <w:r w:rsidRPr="000217DD">
        <w:rPr>
          <w:rFonts w:eastAsia="FlandersArtSerif-Regular" w:cs="FlandersArtSerif-Regular"/>
        </w:rPr>
        <w:t>uit</w:t>
      </w:r>
      <w:r w:rsidRPr="000217DD">
        <w:rPr>
          <w:rFonts w:eastAsia="FlandersArtSerif-Regular" w:cs="FlandersArtSerif-Regular"/>
          <w:spacing w:val="6"/>
        </w:rPr>
        <w:t xml:space="preserve"> </w:t>
      </w:r>
      <w:r w:rsidRPr="000217DD">
        <w:rPr>
          <w:rFonts w:eastAsia="FlandersArtSerif-Regular" w:cs="FlandersArtSerif-Regular"/>
        </w:rPr>
        <w:t>planta</w:t>
      </w:r>
      <w:r w:rsidRPr="000217DD">
        <w:rPr>
          <w:rFonts w:eastAsia="FlandersArtSerif-Regular" w:cs="FlandersArtSerif-Regular"/>
          <w:spacing w:val="-9"/>
        </w:rPr>
        <w:t>a</w:t>
      </w:r>
      <w:r w:rsidRPr="000217DD">
        <w:rPr>
          <w:rFonts w:eastAsia="FlandersArtSerif-Regular" w:cs="FlandersArtSerif-Regular"/>
          <w:spacing w:val="-8"/>
        </w:rPr>
        <w:t>r</w:t>
      </w:r>
      <w:r w:rsidRPr="000217DD">
        <w:rPr>
          <w:rFonts w:eastAsia="FlandersArtSerif-Regular" w:cs="FlandersArtSerif-Regular"/>
        </w:rPr>
        <w:t>di</w:t>
      </w:r>
      <w:r w:rsidRPr="000217DD">
        <w:rPr>
          <w:rFonts w:eastAsia="FlandersArtSerif-Regular" w:cs="FlandersArtSerif-Regular"/>
          <w:spacing w:val="-8"/>
        </w:rPr>
        <w:t>g</w:t>
      </w:r>
      <w:r w:rsidRPr="000217DD">
        <w:rPr>
          <w:rFonts w:eastAsia="FlandersArtSerif-Regular" w:cs="FlandersArtSerif-Regular"/>
        </w:rPr>
        <w:t>e mat</w:t>
      </w:r>
      <w:r w:rsidRPr="000217DD">
        <w:rPr>
          <w:rFonts w:eastAsia="FlandersArtSerif-Regular" w:cs="FlandersArtSerif-Regular"/>
          <w:spacing w:val="-4"/>
        </w:rPr>
        <w:t>e</w:t>
      </w:r>
      <w:r w:rsidRPr="000217DD">
        <w:rPr>
          <w:rFonts w:eastAsia="FlandersArtSerif-Regular" w:cs="FlandersArtSerif-Regular"/>
        </w:rPr>
        <w:t>rialen)</w:t>
      </w:r>
      <w:r w:rsidRPr="000217DD">
        <w:rPr>
          <w:rFonts w:eastAsia="FlandersArtSerif-Regular" w:cs="FlandersArtSerif-Regular"/>
          <w:spacing w:val="-11"/>
        </w:rPr>
        <w:t xml:space="preserve"> w</w:t>
      </w:r>
      <w:r w:rsidRPr="000217DD">
        <w:rPr>
          <w:rFonts w:eastAsia="FlandersArtSerif-Regular" w:cs="FlandersArtSerif-Regular"/>
          <w:spacing w:val="-4"/>
        </w:rPr>
        <w:t>o</w:t>
      </w:r>
      <w:r w:rsidRPr="000217DD">
        <w:rPr>
          <w:rFonts w:eastAsia="FlandersArtSerif-Regular" w:cs="FlandersArtSerif-Regular"/>
          <w:spacing w:val="-8"/>
        </w:rPr>
        <w:t>r</w:t>
      </w:r>
      <w:r w:rsidRPr="000217DD">
        <w:rPr>
          <w:rFonts w:eastAsia="FlandersArtSerif-Regular" w:cs="FlandersArtSerif-Regular"/>
        </w:rPr>
        <w:t>dt</w:t>
      </w:r>
      <w:r w:rsidRPr="000217DD">
        <w:rPr>
          <w:rFonts w:eastAsia="FlandersArtSerif-Regular" w:cs="FlandersArtSerif-Regular"/>
          <w:spacing w:val="-4"/>
        </w:rPr>
        <w:t xml:space="preserve"> </w:t>
      </w:r>
      <w:r w:rsidRPr="000217DD">
        <w:rPr>
          <w:rFonts w:eastAsia="FlandersArtSerif-Regular" w:cs="FlandersArtSerif-Regular"/>
        </w:rPr>
        <w:t>aan</w:t>
      </w:r>
      <w:r w:rsidRPr="000217DD">
        <w:rPr>
          <w:rFonts w:eastAsia="FlandersArtSerif-Regular" w:cs="FlandersArtSerif-Regular"/>
          <w:spacing w:val="-8"/>
        </w:rPr>
        <w:t>g</w:t>
      </w:r>
      <w:r w:rsidRPr="000217DD">
        <w:rPr>
          <w:rFonts w:eastAsia="FlandersArtSerif-Regular" w:cs="FlandersArtSerif-Regular"/>
        </w:rPr>
        <w:t>elegd</w:t>
      </w:r>
      <w:r w:rsidRPr="000217DD">
        <w:rPr>
          <w:rFonts w:eastAsia="FlandersArtSerif-Regular" w:cs="FlandersArtSerif-Regular"/>
          <w:spacing w:val="-10"/>
        </w:rPr>
        <w:t xml:space="preserve"> </w:t>
      </w:r>
      <w:r w:rsidRPr="000217DD">
        <w:rPr>
          <w:rFonts w:eastAsia="FlandersArtSerif-Regular" w:cs="FlandersArtSerif-Regular"/>
        </w:rPr>
        <w:t xml:space="preserve">in plaats van </w:t>
      </w:r>
      <w:r w:rsidRPr="000217DD">
        <w:rPr>
          <w:rFonts w:eastAsia="FlandersArtSerif-Regular" w:cs="FlandersArtSerif-Regular"/>
          <w:spacing w:val="-4"/>
        </w:rPr>
        <w:t>g</w:t>
      </w:r>
      <w:r w:rsidRPr="000217DD">
        <w:rPr>
          <w:rFonts w:eastAsia="FlandersArtSerif-Regular" w:cs="FlandersArtSerif-Regular"/>
          <w:spacing w:val="-9"/>
        </w:rPr>
        <w:t>r</w:t>
      </w:r>
      <w:r w:rsidRPr="000217DD">
        <w:rPr>
          <w:rFonts w:eastAsia="FlandersArtSerif-Regular" w:cs="FlandersArtSerif-Regular"/>
        </w:rPr>
        <w:t>asbuff</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st</w:t>
      </w:r>
      <w:r w:rsidRPr="000217DD">
        <w:rPr>
          <w:rFonts w:eastAsia="FlandersArtSerif-Regular" w:cs="FlandersArtSerif-Regular"/>
          <w:spacing w:val="-7"/>
        </w:rPr>
        <w:t>r</w:t>
      </w:r>
      <w:r w:rsidRPr="000217DD">
        <w:rPr>
          <w:rFonts w:eastAsia="FlandersArtSerif-Regular" w:cs="FlandersArtSerif-Regular"/>
        </w:rPr>
        <w:t>oken.</w:t>
      </w:r>
      <w:r w:rsidRPr="000217DD">
        <w:rPr>
          <w:rFonts w:eastAsia="FlandersArtSerif-Regular" w:cs="FlandersArtSerif-Regular"/>
          <w:spacing w:val="-17"/>
        </w:rPr>
        <w:t xml:space="preserve"> </w:t>
      </w:r>
      <w:r w:rsidRPr="000217DD">
        <w:rPr>
          <w:rFonts w:eastAsia="FlandersArtSerif-Regular" w:cs="FlandersArtSerif-Regular"/>
        </w:rPr>
        <w:t>In dat</w:t>
      </w:r>
      <w:r w:rsidRPr="000217DD">
        <w:rPr>
          <w:rFonts w:eastAsia="FlandersArtSerif-Regular" w:cs="FlandersArtSerif-Regular"/>
          <w:spacing w:val="-3"/>
        </w:rPr>
        <w:t xml:space="preserve"> </w:t>
      </w:r>
      <w:r w:rsidRPr="000217DD">
        <w:rPr>
          <w:rFonts w:eastAsia="FlandersArtSerif-Regular" w:cs="FlandersArtSerif-Regular"/>
          <w:spacing w:val="-8"/>
        </w:rPr>
        <w:t>g</w:t>
      </w:r>
      <w:r w:rsidRPr="000217DD">
        <w:rPr>
          <w:rFonts w:eastAsia="FlandersArtSerif-Regular" w:cs="FlandersArtSerif-Regular"/>
          <w:spacing w:val="-9"/>
        </w:rPr>
        <w:t>e</w:t>
      </w:r>
      <w:r w:rsidRPr="000217DD">
        <w:rPr>
          <w:rFonts w:eastAsia="FlandersArtSerif-Regular" w:cs="FlandersArtSerif-Regular"/>
        </w:rPr>
        <w:t>val</w:t>
      </w:r>
      <w:r w:rsidRPr="000217DD">
        <w:rPr>
          <w:rFonts w:eastAsia="FlandersArtSerif-Regular" w:cs="FlandersArtSerif-Regular"/>
          <w:spacing w:val="-2"/>
        </w:rPr>
        <w:t xml:space="preserve"> </w:t>
      </w:r>
      <w:r w:rsidRPr="000217DD">
        <w:rPr>
          <w:rFonts w:eastAsia="FlandersArtSerif-Regular" w:cs="FlandersArtSerif-Regular"/>
          <w:spacing w:val="-11"/>
        </w:rPr>
        <w:t>w</w:t>
      </w:r>
      <w:r w:rsidRPr="000217DD">
        <w:rPr>
          <w:rFonts w:eastAsia="FlandersArtSerif-Regular" w:cs="FlandersArtSerif-Regular"/>
          <w:spacing w:val="-4"/>
        </w:rPr>
        <w:t>o</w:t>
      </w:r>
      <w:r w:rsidRPr="000217DD">
        <w:rPr>
          <w:rFonts w:eastAsia="FlandersArtSerif-Regular" w:cs="FlandersArtSerif-Regular"/>
          <w:spacing w:val="-8"/>
        </w:rPr>
        <w:t>r</w:t>
      </w:r>
      <w:r w:rsidRPr="000217DD">
        <w:rPr>
          <w:rFonts w:eastAsia="FlandersArtSerif-Regular" w:cs="FlandersArtSerif-Regular"/>
        </w:rPr>
        <w:t>dt</w:t>
      </w:r>
      <w:r w:rsidRPr="000217DD">
        <w:rPr>
          <w:rFonts w:eastAsia="FlandersArtSerif-Regular" w:cs="FlandersArtSerif-Regular"/>
          <w:spacing w:val="-4"/>
        </w:rPr>
        <w:t xml:space="preserve"> </w:t>
      </w:r>
      <w:r w:rsidRPr="000217DD">
        <w:rPr>
          <w:rFonts w:eastAsia="FlandersArtSerif-Regular" w:cs="FlandersArtSerif-Regular"/>
          <w:spacing w:val="-7"/>
        </w:rPr>
        <w:t>d</w:t>
      </w:r>
      <w:r w:rsidRPr="000217DD">
        <w:rPr>
          <w:rFonts w:eastAsia="FlandersArtSerif-Regular" w:cs="FlandersArtSerif-Regular"/>
        </w:rPr>
        <w:t>e</w:t>
      </w:r>
      <w:r w:rsidRPr="000217DD">
        <w:rPr>
          <w:rFonts w:eastAsia="FlandersArtSerif-Regular" w:cs="FlandersArtSerif-Regular"/>
          <w:spacing w:val="-2"/>
        </w:rPr>
        <w:t xml:space="preserve"> </w:t>
      </w:r>
      <w:r w:rsidRPr="000217DD">
        <w:rPr>
          <w:rFonts w:eastAsia="FlandersArtSerif-Regular" w:cs="FlandersArtSerif-Regular"/>
        </w:rPr>
        <w:t>helling als complex beschou</w:t>
      </w:r>
      <w:r w:rsidRPr="000217DD">
        <w:rPr>
          <w:rFonts w:eastAsia="FlandersArtSerif-Regular" w:cs="FlandersArtSerif-Regular"/>
          <w:spacing w:val="-11"/>
        </w:rPr>
        <w:t>w</w:t>
      </w:r>
      <w:r w:rsidRPr="000217DD">
        <w:rPr>
          <w:rFonts w:eastAsia="FlandersArtSerif-Regular" w:cs="FlandersArtSerif-Regular"/>
        </w:rPr>
        <w:t>d.</w:t>
      </w:r>
    </w:p>
    <w:p w14:paraId="26BCF7CF" w14:textId="77777777" w:rsidR="00686ADC" w:rsidRPr="000217DD" w:rsidRDefault="00686ADC" w:rsidP="00686ADC">
      <w:pPr>
        <w:tabs>
          <w:tab w:val="clear" w:pos="3686"/>
        </w:tabs>
        <w:spacing w:after="0" w:line="245" w:lineRule="auto"/>
        <w:ind w:left="114" w:right="-2"/>
        <w:jc w:val="both"/>
        <w:rPr>
          <w:rFonts w:eastAsia="FlandersArtSerif-Regular" w:cs="FlandersArtSerif-Regular"/>
        </w:rPr>
      </w:pPr>
      <w:r w:rsidRPr="000217DD">
        <w:rPr>
          <w:rFonts w:eastAsia="FlandersArtSerif-Regular" w:cs="FlandersArtSerif-Regular"/>
          <w:spacing w:val="-21"/>
        </w:rPr>
        <w:t>V</w:t>
      </w:r>
      <w:r w:rsidRPr="000217DD">
        <w:rPr>
          <w:rFonts w:eastAsia="FlandersArtSerif-Regular" w:cs="FlandersArtSerif-Regular"/>
        </w:rPr>
        <w:t>o</w:t>
      </w:r>
      <w:r w:rsidRPr="000217DD">
        <w:rPr>
          <w:rFonts w:eastAsia="FlandersArtSerif-Regular" w:cs="FlandersArtSerif-Regular"/>
          <w:spacing w:val="-4"/>
        </w:rPr>
        <w:t>o</w:t>
      </w:r>
      <w:r w:rsidRPr="000217DD">
        <w:rPr>
          <w:rFonts w:eastAsia="FlandersArtSerif-Regular" w:cs="FlandersArtSerif-Regular"/>
        </w:rPr>
        <w:t>r</w:t>
      </w:r>
      <w:r w:rsidRPr="000217DD">
        <w:rPr>
          <w:rFonts w:eastAsia="FlandersArtSerif-Regular" w:cs="FlandersArtSerif-Regular"/>
          <w:spacing w:val="-7"/>
        </w:rPr>
        <w:t xml:space="preserve"> </w:t>
      </w:r>
      <w:r w:rsidRPr="000217DD">
        <w:rPr>
          <w:rFonts w:eastAsia="FlandersArtSerif-Regular" w:cs="FlandersArtSerif-Regular"/>
        </w:rPr>
        <w:t>hoog</w:t>
      </w:r>
      <w:r w:rsidRPr="000217DD">
        <w:rPr>
          <w:rFonts w:eastAsia="FlandersArtSerif-Regular" w:cs="FlandersArtSerif-Regular"/>
          <w:spacing w:val="-7"/>
        </w:rPr>
        <w:t xml:space="preserve"> </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osie</w:t>
      </w:r>
      <w:r w:rsidRPr="000217DD">
        <w:rPr>
          <w:rFonts w:eastAsia="FlandersArtSerif-Regular" w:cs="FlandersArtSerif-Regular"/>
          <w:spacing w:val="-8"/>
        </w:rPr>
        <w:t>g</w:t>
      </w:r>
      <w:r w:rsidRPr="000217DD">
        <w:rPr>
          <w:rFonts w:eastAsia="FlandersArtSerif-Regular" w:cs="FlandersArtSerif-Regular"/>
          <w:spacing w:val="-9"/>
        </w:rPr>
        <w:t>e</w:t>
      </w:r>
      <w:r w:rsidRPr="000217DD">
        <w:rPr>
          <w:rFonts w:eastAsia="FlandersArtSerif-Regular" w:cs="FlandersArtSerif-Regular"/>
          <w:spacing w:val="-11"/>
        </w:rPr>
        <w:t>v</w:t>
      </w:r>
      <w:r w:rsidRPr="000217DD">
        <w:rPr>
          <w:rFonts w:eastAsia="FlandersArtSerif-Regular" w:cs="FlandersArtSerif-Regular"/>
        </w:rPr>
        <w:t>oeli</w:t>
      </w:r>
      <w:r w:rsidRPr="000217DD">
        <w:rPr>
          <w:rFonts w:eastAsia="FlandersArtSerif-Regular" w:cs="FlandersArtSerif-Regular"/>
          <w:spacing w:val="-8"/>
        </w:rPr>
        <w:t>g</w:t>
      </w:r>
      <w:r w:rsidRPr="000217DD">
        <w:rPr>
          <w:rFonts w:eastAsia="FlandersArtSerif-Regular" w:cs="FlandersArtSerif-Regular"/>
        </w:rPr>
        <w:t>e</w:t>
      </w:r>
      <w:r w:rsidRPr="000217DD">
        <w:rPr>
          <w:rFonts w:eastAsia="FlandersArtSerif-Regular" w:cs="FlandersArtSerif-Regular"/>
          <w:spacing w:val="-16"/>
        </w:rPr>
        <w:t xml:space="preserve"> </w:t>
      </w:r>
      <w:r w:rsidRPr="000217DD">
        <w:rPr>
          <w:rFonts w:eastAsia="FlandersArtSerif-Regular" w:cs="FlandersArtSerif-Regular"/>
        </w:rPr>
        <w:t>p</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celen</w:t>
      </w:r>
      <w:r w:rsidRPr="000217DD">
        <w:rPr>
          <w:rFonts w:eastAsia="FlandersArtSerif-Regular" w:cs="FlandersArtSerif-Regular"/>
          <w:spacing w:val="-5"/>
        </w:rPr>
        <w:t xml:space="preserve"> </w:t>
      </w:r>
      <w:r w:rsidRPr="000217DD">
        <w:rPr>
          <w:rFonts w:eastAsia="FlandersArtSerif-Regular" w:cs="FlandersArtSerif-Regular"/>
        </w:rPr>
        <w:t>met</w:t>
      </w:r>
      <w:r w:rsidRPr="000217DD">
        <w:rPr>
          <w:rFonts w:eastAsia="FlandersArtSerif-Regular" w:cs="FlandersArtSerif-Regular"/>
          <w:spacing w:val="-6"/>
        </w:rPr>
        <w:t xml:space="preserve"> </w:t>
      </w:r>
      <w:r w:rsidRPr="000217DD">
        <w:rPr>
          <w:rFonts w:eastAsia="FlandersArtSerif-Regular" w:cs="FlandersArtSerif-Regular"/>
        </w:rPr>
        <w:t>een</w:t>
      </w:r>
      <w:r w:rsidRPr="000217DD">
        <w:rPr>
          <w:rFonts w:eastAsia="FlandersArtSerif-Regular" w:cs="FlandersArtSerif-Regular"/>
          <w:spacing w:val="-5"/>
        </w:rPr>
        <w:t xml:space="preserve"> </w:t>
      </w:r>
      <w:r w:rsidRPr="000217DD">
        <w:rPr>
          <w:rFonts w:eastAsia="FlandersArtSerif-Regular" w:cs="FlandersArtSerif-Regular"/>
        </w:rPr>
        <w:t>unif</w:t>
      </w:r>
      <w:r w:rsidRPr="000217DD">
        <w:rPr>
          <w:rFonts w:eastAsia="FlandersArtSerif-Regular" w:cs="FlandersArtSerif-Regular"/>
          <w:spacing w:val="-4"/>
        </w:rPr>
        <w:t>o</w:t>
      </w:r>
      <w:r w:rsidRPr="000217DD">
        <w:rPr>
          <w:rFonts w:eastAsia="FlandersArtSerif-Regular" w:cs="FlandersArtSerif-Regular"/>
        </w:rPr>
        <w:t>rme</w:t>
      </w:r>
      <w:r w:rsidRPr="000217DD">
        <w:rPr>
          <w:rFonts w:eastAsia="FlandersArtSerif-Regular" w:cs="FlandersArtSerif-Regular"/>
          <w:spacing w:val="-6"/>
        </w:rPr>
        <w:t xml:space="preserve"> </w:t>
      </w:r>
      <w:r w:rsidRPr="000217DD">
        <w:rPr>
          <w:rFonts w:eastAsia="FlandersArtSerif-Regular" w:cs="FlandersArtSerif-Regular"/>
        </w:rPr>
        <w:t>helling</w:t>
      </w:r>
      <w:r w:rsidRPr="000217DD">
        <w:rPr>
          <w:rFonts w:eastAsia="FlandersArtSerif-Regular" w:cs="FlandersArtSerif-Regular"/>
          <w:spacing w:val="-8"/>
        </w:rPr>
        <w:t xml:space="preserve"> </w:t>
      </w:r>
      <w:r w:rsidRPr="000217DD">
        <w:rPr>
          <w:rFonts w:eastAsia="FlandersArtSerif-Regular" w:cs="FlandersArtSerif-Regular"/>
        </w:rPr>
        <w:t>en</w:t>
      </w:r>
      <w:r w:rsidRPr="000217DD">
        <w:rPr>
          <w:rFonts w:eastAsia="FlandersArtSerif-Regular" w:cs="FlandersArtSerif-Regular"/>
          <w:spacing w:val="-4"/>
        </w:rPr>
        <w:t xml:space="preserve"> </w:t>
      </w:r>
      <w:r w:rsidRPr="000217DD">
        <w:rPr>
          <w:rFonts w:eastAsia="FlandersArtSerif-Regular" w:cs="FlandersArtSerif-Regular"/>
        </w:rPr>
        <w:t>hoog</w:t>
      </w:r>
      <w:r w:rsidRPr="000217DD">
        <w:rPr>
          <w:rFonts w:eastAsia="FlandersArtSerif-Regular" w:cs="FlandersArtSerif-Regular"/>
          <w:spacing w:val="-7"/>
        </w:rPr>
        <w:t xml:space="preserve"> </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osie</w:t>
      </w:r>
      <w:r w:rsidRPr="000217DD">
        <w:rPr>
          <w:rFonts w:eastAsia="FlandersArtSerif-Regular" w:cs="FlandersArtSerif-Regular"/>
          <w:spacing w:val="-8"/>
        </w:rPr>
        <w:t>g</w:t>
      </w:r>
      <w:r w:rsidRPr="000217DD">
        <w:rPr>
          <w:rFonts w:eastAsia="FlandersArtSerif-Regular" w:cs="FlandersArtSerif-Regular"/>
          <w:spacing w:val="-9"/>
        </w:rPr>
        <w:t>e</w:t>
      </w:r>
      <w:r w:rsidRPr="000217DD">
        <w:rPr>
          <w:rFonts w:eastAsia="FlandersArtSerif-Regular" w:cs="FlandersArtSerif-Regular"/>
          <w:spacing w:val="-11"/>
        </w:rPr>
        <w:t>v</w:t>
      </w:r>
      <w:r w:rsidRPr="000217DD">
        <w:rPr>
          <w:rFonts w:eastAsia="FlandersArtSerif-Regular" w:cs="FlandersArtSerif-Regular"/>
        </w:rPr>
        <w:t>oeli</w:t>
      </w:r>
      <w:r w:rsidRPr="000217DD">
        <w:rPr>
          <w:rFonts w:eastAsia="FlandersArtSerif-Regular" w:cs="FlandersArtSerif-Regular"/>
          <w:spacing w:val="-8"/>
        </w:rPr>
        <w:t>g</w:t>
      </w:r>
      <w:r w:rsidRPr="000217DD">
        <w:rPr>
          <w:rFonts w:eastAsia="FlandersArtSerif-Regular" w:cs="FlandersArtSerif-Regular"/>
        </w:rPr>
        <w:t>e</w:t>
      </w:r>
      <w:r w:rsidRPr="000217DD">
        <w:rPr>
          <w:rFonts w:eastAsia="FlandersArtSerif-Regular" w:cs="FlandersArtSerif-Regular"/>
          <w:spacing w:val="-16"/>
        </w:rPr>
        <w:t xml:space="preserve"> </w:t>
      </w:r>
      <w:r w:rsidRPr="000217DD">
        <w:rPr>
          <w:rFonts w:eastAsia="FlandersArtSerif-Regular" w:cs="FlandersArtSerif-Regular"/>
        </w:rPr>
        <w:t>p</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celen</w:t>
      </w:r>
      <w:r w:rsidRPr="000217DD">
        <w:rPr>
          <w:rFonts w:eastAsia="FlandersArtSerif-Regular" w:cs="FlandersArtSerif-Regular"/>
          <w:spacing w:val="-5"/>
        </w:rPr>
        <w:t xml:space="preserve"> </w:t>
      </w:r>
      <w:r w:rsidRPr="000217DD">
        <w:rPr>
          <w:rFonts w:eastAsia="FlandersArtSerif-Regular" w:cs="FlandersArtSerif-Regular"/>
        </w:rPr>
        <w:t>met</w:t>
      </w:r>
      <w:r w:rsidRPr="000217DD">
        <w:rPr>
          <w:rFonts w:eastAsia="FlandersArtSerif-Regular" w:cs="FlandersArtSerif-Regular"/>
          <w:spacing w:val="-6"/>
        </w:rPr>
        <w:t xml:space="preserve"> </w:t>
      </w:r>
      <w:r w:rsidRPr="000217DD">
        <w:rPr>
          <w:rFonts w:eastAsia="FlandersArtSerif-Regular" w:cs="FlandersArtSerif-Regular"/>
        </w:rPr>
        <w:t>(enkel)</w:t>
      </w:r>
      <w:r w:rsidRPr="000217DD">
        <w:rPr>
          <w:rFonts w:eastAsia="FlandersArtSerif-Regular" w:cs="FlandersArtSerif-Regular"/>
          <w:spacing w:val="4"/>
        </w:rPr>
        <w:t xml:space="preserve"> </w:t>
      </w:r>
      <w:r w:rsidRPr="000217DD">
        <w:rPr>
          <w:rFonts w:eastAsia="FlandersArtSerif-Regular" w:cs="FlandersArtSerif-Regular"/>
        </w:rPr>
        <w:t>een</w:t>
      </w:r>
      <w:r w:rsidRPr="000217DD">
        <w:rPr>
          <w:rFonts w:eastAsia="FlandersArtSerif-Regular" w:cs="FlandersArtSerif-Regular"/>
          <w:spacing w:val="2"/>
        </w:rPr>
        <w:t xml:space="preserve"> </w:t>
      </w:r>
      <w:r w:rsidRPr="000217DD">
        <w:rPr>
          <w:rFonts w:eastAsia="FlandersArtSerif-Regular" w:cs="FlandersArtSerif-Regular"/>
        </w:rPr>
        <w:t>d</w:t>
      </w:r>
      <w:r w:rsidRPr="000217DD">
        <w:rPr>
          <w:rFonts w:eastAsia="FlandersArtSerif-Regular" w:cs="FlandersArtSerif-Regular"/>
          <w:spacing w:val="-8"/>
        </w:rPr>
        <w:t>r</w:t>
      </w:r>
      <w:r w:rsidRPr="000217DD">
        <w:rPr>
          <w:rFonts w:eastAsia="FlandersArtSerif-Regular" w:cs="FlandersArtSerif-Regular"/>
        </w:rPr>
        <w:t>o</w:t>
      </w:r>
      <w:r w:rsidRPr="000217DD">
        <w:rPr>
          <w:rFonts w:eastAsia="FlandersArtSerif-Regular" w:cs="FlandersArtSerif-Regular"/>
          <w:spacing w:val="-8"/>
        </w:rPr>
        <w:t>g</w:t>
      </w:r>
      <w:r w:rsidRPr="000217DD">
        <w:rPr>
          <w:rFonts w:eastAsia="FlandersArtSerif-Regular" w:cs="FlandersArtSerif-Regular"/>
        </w:rPr>
        <w:t>e vallei</w:t>
      </w:r>
      <w:r w:rsidRPr="000217DD">
        <w:rPr>
          <w:rFonts w:eastAsia="FlandersArtSerif-Regular" w:cs="FlandersArtSerif-Regular"/>
          <w:spacing w:val="1"/>
        </w:rPr>
        <w:t xml:space="preserve"> </w:t>
      </w:r>
      <w:r w:rsidRPr="000217DD">
        <w:rPr>
          <w:rFonts w:eastAsia="FlandersArtSerif-Regular" w:cs="FlandersArtSerif-Regular"/>
        </w:rPr>
        <w:t>is</w:t>
      </w:r>
      <w:r w:rsidRPr="000217DD">
        <w:rPr>
          <w:rFonts w:eastAsia="FlandersArtSerif-Regular" w:cs="FlandersArtSerif-Regular"/>
          <w:spacing w:val="5"/>
        </w:rPr>
        <w:t xml:space="preserve"> </w:t>
      </w:r>
      <w:r w:rsidRPr="000217DD">
        <w:rPr>
          <w:rFonts w:eastAsia="FlandersArtSerif-Regular" w:cs="FlandersArtSerif-Regular"/>
          <w:spacing w:val="-8"/>
        </w:rPr>
        <w:t>g</w:t>
      </w:r>
      <w:r w:rsidRPr="000217DD">
        <w:rPr>
          <w:rFonts w:eastAsia="FlandersArtSerif-Regular" w:cs="FlandersArtSerif-Regular"/>
        </w:rPr>
        <w:t xml:space="preserve">een attest </w:t>
      </w:r>
      <w:r w:rsidRPr="000217DD">
        <w:rPr>
          <w:rFonts w:eastAsia="FlandersArtSerif-Regular" w:cs="FlandersArtSerif-Regular"/>
          <w:spacing w:val="-11"/>
        </w:rPr>
        <w:t>v</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eist,</w:t>
      </w:r>
      <w:r w:rsidRPr="000217DD">
        <w:rPr>
          <w:rFonts w:eastAsia="FlandersArtSerif-Regular" w:cs="FlandersArtSerif-Regular"/>
          <w:spacing w:val="1"/>
        </w:rPr>
        <w:t xml:space="preserve"> </w:t>
      </w:r>
      <w:r w:rsidRPr="000217DD">
        <w:rPr>
          <w:rFonts w:eastAsia="FlandersArtSerif-Regular" w:cs="FlandersArtSerif-Regular"/>
        </w:rPr>
        <w:t>tenzij op</w:t>
      </w:r>
      <w:r w:rsidRPr="000217DD">
        <w:rPr>
          <w:rFonts w:eastAsia="FlandersArtSerif-Regular" w:cs="FlandersArtSerif-Regular"/>
          <w:spacing w:val="3"/>
        </w:rPr>
        <w:t xml:space="preserve"> </w:t>
      </w:r>
      <w:r w:rsidRPr="000217DD">
        <w:rPr>
          <w:rFonts w:eastAsia="FlandersArtSerif-Regular" w:cs="FlandersArtSerif-Regular"/>
        </w:rPr>
        <w:t>v</w:t>
      </w:r>
      <w:r w:rsidRPr="000217DD">
        <w:rPr>
          <w:rFonts w:eastAsia="FlandersArtSerif-Regular" w:cs="FlandersArtSerif-Regular"/>
          <w:spacing w:val="-9"/>
        </w:rPr>
        <w:t>r</w:t>
      </w:r>
      <w:r w:rsidRPr="000217DD">
        <w:rPr>
          <w:rFonts w:eastAsia="FlandersArtSerif-Regular" w:cs="FlandersArtSerif-Regular"/>
        </w:rPr>
        <w:t>aag van</w:t>
      </w:r>
      <w:r w:rsidRPr="000217DD">
        <w:rPr>
          <w:rFonts w:eastAsia="FlandersArtSerif-Regular" w:cs="FlandersArtSerif-Regular"/>
          <w:spacing w:val="5"/>
        </w:rPr>
        <w:t xml:space="preserve"> </w:t>
      </w:r>
      <w:r w:rsidRPr="000217DD">
        <w:rPr>
          <w:rFonts w:eastAsia="FlandersArtSerif-Regular" w:cs="FlandersArtSerif-Regular"/>
          <w:spacing w:val="-7"/>
        </w:rPr>
        <w:t>d</w:t>
      </w:r>
      <w:r w:rsidRPr="000217DD">
        <w:rPr>
          <w:rFonts w:eastAsia="FlandersArtSerif-Regular" w:cs="FlandersArtSerif-Regular"/>
        </w:rPr>
        <w:t>e</w:t>
      </w:r>
      <w:r w:rsidRPr="000217DD">
        <w:rPr>
          <w:rFonts w:eastAsia="FlandersArtSerif-Regular" w:cs="FlandersArtSerif-Regular"/>
          <w:spacing w:val="2"/>
        </w:rPr>
        <w:t xml:space="preserve"> </w:t>
      </w:r>
      <w:r w:rsidRPr="000217DD">
        <w:rPr>
          <w:rFonts w:eastAsia="FlandersArtSerif-Regular" w:cs="FlandersArtSerif-Regular"/>
        </w:rPr>
        <w:t>cont</w:t>
      </w:r>
      <w:r w:rsidRPr="000217DD">
        <w:rPr>
          <w:rFonts w:eastAsia="FlandersArtSerif-Regular" w:cs="FlandersArtSerif-Regular"/>
          <w:spacing w:val="-7"/>
        </w:rPr>
        <w:t>r</w:t>
      </w:r>
      <w:r w:rsidRPr="000217DD">
        <w:rPr>
          <w:rFonts w:eastAsia="FlandersArtSerif-Regular" w:cs="FlandersArtSerif-Regular"/>
        </w:rPr>
        <w:t>oleur</w:t>
      </w:r>
      <w:r w:rsidRPr="000217DD">
        <w:rPr>
          <w:rFonts w:eastAsia="FlandersArtSerif-Regular" w:cs="FlandersArtSerif-Regular"/>
          <w:spacing w:val="1"/>
        </w:rPr>
        <w:t xml:space="preserve"> </w:t>
      </w:r>
      <w:r w:rsidRPr="000217DD">
        <w:rPr>
          <w:rFonts w:eastAsia="FlandersArtSerif-Regular" w:cs="FlandersArtSerif-Regular"/>
        </w:rPr>
        <w:t>als</w:t>
      </w:r>
      <w:r w:rsidRPr="000217DD">
        <w:rPr>
          <w:rFonts w:eastAsia="FlandersArtSerif-Regular" w:cs="FlandersArtSerif-Regular"/>
          <w:spacing w:val="5"/>
        </w:rPr>
        <w:t xml:space="preserve"> </w:t>
      </w:r>
      <w:r w:rsidRPr="000217DD">
        <w:rPr>
          <w:rFonts w:eastAsia="FlandersArtSerif-Regular" w:cs="FlandersArtSerif-Regular"/>
        </w:rPr>
        <w:t>hij/zij het</w:t>
      </w:r>
      <w:r w:rsidRPr="000217DD">
        <w:rPr>
          <w:rFonts w:eastAsia="FlandersArtSerif-Regular" w:cs="FlandersArtSerif-Regular"/>
          <w:spacing w:val="2"/>
        </w:rPr>
        <w:t xml:space="preserve"> </w:t>
      </w:r>
      <w:r w:rsidRPr="000217DD">
        <w:rPr>
          <w:rFonts w:eastAsia="FlandersArtSerif-Regular" w:cs="FlandersArtSerif-Regular"/>
        </w:rPr>
        <w:t>hellingtype van het</w:t>
      </w:r>
      <w:r w:rsidRPr="000217DD">
        <w:rPr>
          <w:rFonts w:eastAsia="FlandersArtSerif-Regular" w:cs="FlandersArtSerif-Regular"/>
          <w:spacing w:val="-3"/>
        </w:rPr>
        <w:t xml:space="preserve"> </w:t>
      </w:r>
      <w:r w:rsidRPr="000217DD">
        <w:rPr>
          <w:rFonts w:eastAsia="FlandersArtSerif-Regular" w:cs="FlandersArtSerif-Regular"/>
        </w:rPr>
        <w:t>p</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ceel</w:t>
      </w:r>
      <w:r w:rsidRPr="000217DD">
        <w:rPr>
          <w:rFonts w:eastAsia="FlandersArtSerif-Regular" w:cs="FlandersArtSerif-Regular"/>
          <w:spacing w:val="-3"/>
        </w:rPr>
        <w:t xml:space="preserve"> </w:t>
      </w:r>
      <w:r w:rsidRPr="000217DD">
        <w:rPr>
          <w:rFonts w:eastAsia="FlandersArtSerif-Regular" w:cs="FlandersArtSerif-Regular"/>
        </w:rPr>
        <w:t>in v</w:t>
      </w:r>
      <w:r w:rsidRPr="000217DD">
        <w:rPr>
          <w:rFonts w:eastAsia="FlandersArtSerif-Regular" w:cs="FlandersArtSerif-Regular"/>
          <w:spacing w:val="-8"/>
        </w:rPr>
        <w:t>r</w:t>
      </w:r>
      <w:r w:rsidRPr="000217DD">
        <w:rPr>
          <w:rFonts w:eastAsia="FlandersArtSerif-Regular" w:cs="FlandersArtSerif-Regular"/>
        </w:rPr>
        <w:t>aag</w:t>
      </w:r>
      <w:r w:rsidRPr="000217DD">
        <w:rPr>
          <w:rFonts w:eastAsia="FlandersArtSerif-Regular" w:cs="FlandersArtSerif-Regular"/>
          <w:spacing w:val="-5"/>
        </w:rPr>
        <w:t xml:space="preserve"> </w:t>
      </w:r>
      <w:r w:rsidRPr="000217DD">
        <w:rPr>
          <w:rFonts w:eastAsia="FlandersArtSerif-Regular" w:cs="FlandersArtSerif-Regular"/>
        </w:rPr>
        <w:t>stelt.</w:t>
      </w:r>
    </w:p>
    <w:p w14:paraId="3A7B8DFA" w14:textId="77777777" w:rsidR="00686ADC" w:rsidRPr="000217DD" w:rsidRDefault="00686ADC" w:rsidP="00686ADC">
      <w:pPr>
        <w:tabs>
          <w:tab w:val="clear" w:pos="3686"/>
        </w:tabs>
        <w:spacing w:before="10" w:after="0" w:line="260" w:lineRule="exact"/>
        <w:rPr>
          <w:sz w:val="26"/>
          <w:szCs w:val="26"/>
        </w:rPr>
      </w:pPr>
    </w:p>
    <w:p w14:paraId="31027821" w14:textId="77777777" w:rsidR="00686ADC" w:rsidRPr="000217DD" w:rsidRDefault="00686ADC" w:rsidP="00686ADC">
      <w:pPr>
        <w:tabs>
          <w:tab w:val="clear" w:pos="3686"/>
        </w:tabs>
        <w:spacing w:after="0"/>
        <w:ind w:left="114" w:right="-2"/>
        <w:jc w:val="both"/>
        <w:rPr>
          <w:rFonts w:eastAsia="FlandersArtSerif-Regular" w:cs="FlandersArtSerif-Regular"/>
        </w:rPr>
      </w:pPr>
      <w:r w:rsidRPr="000217DD">
        <w:rPr>
          <w:rFonts w:eastAsia="FlandersArtSerif-Regular" w:cs="FlandersArtSerif-Regular"/>
          <w:w w:val="99"/>
        </w:rPr>
        <w:t>De</w:t>
      </w:r>
      <w:r w:rsidRPr="000217DD">
        <w:rPr>
          <w:rFonts w:eastAsia="FlandersArtSerif-Regular" w:cs="FlandersArtSerif-Regular"/>
        </w:rPr>
        <w:t xml:space="preserve"> </w:t>
      </w:r>
      <w:r w:rsidRPr="000217DD">
        <w:rPr>
          <w:rFonts w:eastAsia="FlandersArtSerif-Regular" w:cs="FlandersArtSerif-Regular"/>
          <w:spacing w:val="-39"/>
        </w:rPr>
        <w:t xml:space="preserve"> </w:t>
      </w:r>
      <w:r w:rsidRPr="000217DD">
        <w:rPr>
          <w:rFonts w:eastAsia="FlandersArtSerif-Regular" w:cs="FlandersArtSerif-Regular"/>
          <w:spacing w:val="-7"/>
        </w:rPr>
        <w:t>d</w:t>
      </w:r>
      <w:r w:rsidRPr="000217DD">
        <w:rPr>
          <w:rFonts w:eastAsia="FlandersArtSerif-Regular" w:cs="FlandersArtSerif-Regular"/>
        </w:rPr>
        <w:t xml:space="preserve">efinitie </w:t>
      </w:r>
      <w:r w:rsidRPr="000217DD">
        <w:rPr>
          <w:rFonts w:eastAsia="FlandersArtSerif-Regular" w:cs="FlandersArtSerif-Regular"/>
          <w:spacing w:val="-39"/>
        </w:rPr>
        <w:t xml:space="preserve"> </w:t>
      </w:r>
      <w:r w:rsidRPr="000217DD">
        <w:rPr>
          <w:rFonts w:eastAsia="FlandersArtSerif-Regular" w:cs="FlandersArtSerif-Regular"/>
          <w:w w:val="99"/>
        </w:rPr>
        <w:t>en</w:t>
      </w:r>
      <w:r w:rsidRPr="000217DD">
        <w:rPr>
          <w:rFonts w:eastAsia="FlandersArtSerif-Regular" w:cs="FlandersArtSerif-Regular"/>
        </w:rPr>
        <w:t xml:space="preserve"> </w:t>
      </w:r>
      <w:r w:rsidRPr="000217DD">
        <w:rPr>
          <w:rFonts w:eastAsia="FlandersArtSerif-Regular" w:cs="FlandersArtSerif-Regular"/>
          <w:spacing w:val="-39"/>
        </w:rPr>
        <w:t xml:space="preserve"> </w:t>
      </w:r>
      <w:r w:rsidRPr="000217DD">
        <w:rPr>
          <w:rFonts w:eastAsia="FlandersArtSerif-Regular" w:cs="FlandersArtSerif-Regular"/>
          <w:spacing w:val="-11"/>
        </w:rPr>
        <w:t>v</w:t>
      </w:r>
      <w:r w:rsidRPr="000217DD">
        <w:rPr>
          <w:rFonts w:eastAsia="FlandersArtSerif-Regular" w:cs="FlandersArtSerif-Regular"/>
        </w:rPr>
        <w:t>o</w:t>
      </w:r>
      <w:r w:rsidRPr="000217DD">
        <w:rPr>
          <w:rFonts w:eastAsia="FlandersArtSerif-Regular" w:cs="FlandersArtSerif-Regular"/>
          <w:spacing w:val="-4"/>
        </w:rPr>
        <w:t>o</w:t>
      </w:r>
      <w:r w:rsidRPr="000217DD">
        <w:rPr>
          <w:rFonts w:eastAsia="FlandersArtSerif-Regular" w:cs="FlandersArtSerif-Regular"/>
          <w:spacing w:val="-2"/>
        </w:rPr>
        <w:t>r</w:t>
      </w:r>
      <w:r w:rsidRPr="000217DD">
        <w:rPr>
          <w:rFonts w:eastAsia="FlandersArtSerif-Regular" w:cs="FlandersArtSerif-Regular"/>
          <w:w w:val="99"/>
        </w:rPr>
        <w:t>beel</w:t>
      </w:r>
      <w:r w:rsidRPr="000217DD">
        <w:rPr>
          <w:rFonts w:eastAsia="FlandersArtSerif-Regular" w:cs="FlandersArtSerif-Regular"/>
          <w:spacing w:val="-6"/>
          <w:w w:val="99"/>
        </w:rPr>
        <w:t>d</w:t>
      </w:r>
      <w:r w:rsidRPr="000217DD">
        <w:rPr>
          <w:rFonts w:eastAsia="FlandersArtSerif-Regular" w:cs="FlandersArtSerif-Regular"/>
          <w:w w:val="99"/>
        </w:rPr>
        <w:t>en</w:t>
      </w:r>
      <w:r w:rsidRPr="000217DD">
        <w:rPr>
          <w:rFonts w:eastAsia="FlandersArtSerif-Regular" w:cs="FlandersArtSerif-Regular"/>
        </w:rPr>
        <w:t xml:space="preserve"> </w:t>
      </w:r>
      <w:r w:rsidRPr="000217DD">
        <w:rPr>
          <w:rFonts w:eastAsia="FlandersArtSerif-Regular" w:cs="FlandersArtSerif-Regular"/>
          <w:spacing w:val="-39"/>
        </w:rPr>
        <w:t xml:space="preserve"> </w:t>
      </w:r>
      <w:r w:rsidRPr="000217DD">
        <w:rPr>
          <w:rFonts w:eastAsia="FlandersArtSerif-Regular" w:cs="FlandersArtSerif-Regular"/>
        </w:rPr>
        <w:t xml:space="preserve">van </w:t>
      </w:r>
      <w:r w:rsidRPr="000217DD">
        <w:rPr>
          <w:rFonts w:eastAsia="FlandersArtSerif-Regular" w:cs="FlandersArtSerif-Regular"/>
          <w:spacing w:val="-39"/>
        </w:rPr>
        <w:t xml:space="preserve"> </w:t>
      </w:r>
      <w:r w:rsidRPr="000217DD">
        <w:rPr>
          <w:rFonts w:eastAsia="FlandersArtSerif-Regular" w:cs="FlandersArtSerif-Regular"/>
          <w:w w:val="99"/>
        </w:rPr>
        <w:t>p</w:t>
      </w:r>
      <w:r w:rsidRPr="000217DD">
        <w:rPr>
          <w:rFonts w:eastAsia="FlandersArtSerif-Regular" w:cs="FlandersArtSerif-Regular"/>
          <w:spacing w:val="-4"/>
          <w:w w:val="99"/>
        </w:rPr>
        <w:t>e</w:t>
      </w:r>
      <w:r w:rsidRPr="000217DD">
        <w:rPr>
          <w:rFonts w:eastAsia="FlandersArtSerif-Regular" w:cs="FlandersArtSerif-Regular"/>
          <w:spacing w:val="-8"/>
        </w:rPr>
        <w:t>r</w:t>
      </w:r>
      <w:r w:rsidRPr="000217DD">
        <w:rPr>
          <w:rFonts w:eastAsia="FlandersArtSerif-Regular" w:cs="FlandersArtSerif-Regular"/>
        </w:rPr>
        <w:t xml:space="preserve">celen </w:t>
      </w:r>
      <w:r w:rsidRPr="000217DD">
        <w:rPr>
          <w:rFonts w:eastAsia="FlandersArtSerif-Regular" w:cs="FlandersArtSerif-Regular"/>
          <w:spacing w:val="-39"/>
        </w:rPr>
        <w:t xml:space="preserve"> </w:t>
      </w:r>
      <w:r w:rsidRPr="000217DD">
        <w:rPr>
          <w:rFonts w:eastAsia="FlandersArtSerif-Regular" w:cs="FlandersArtSerif-Regular"/>
          <w:w w:val="99"/>
        </w:rPr>
        <w:t>met</w:t>
      </w:r>
      <w:r w:rsidRPr="000217DD">
        <w:rPr>
          <w:rFonts w:eastAsia="FlandersArtSerif-Regular" w:cs="FlandersArtSerif-Regular"/>
        </w:rPr>
        <w:t xml:space="preserve"> </w:t>
      </w:r>
      <w:r w:rsidRPr="000217DD">
        <w:rPr>
          <w:rFonts w:eastAsia="FlandersArtSerif-Regular" w:cs="FlandersArtSerif-Regular"/>
          <w:spacing w:val="-39"/>
        </w:rPr>
        <w:t xml:space="preserve"> </w:t>
      </w:r>
      <w:r w:rsidRPr="000217DD">
        <w:rPr>
          <w:rFonts w:eastAsia="FlandersArtSerif-Regular" w:cs="FlandersArtSerif-Regular"/>
          <w:w w:val="99"/>
        </w:rPr>
        <w:t>een</w:t>
      </w:r>
      <w:r w:rsidRPr="000217DD">
        <w:rPr>
          <w:rFonts w:eastAsia="FlandersArtSerif-Regular" w:cs="FlandersArtSerif-Regular"/>
        </w:rPr>
        <w:t xml:space="preserve"> </w:t>
      </w:r>
      <w:r w:rsidRPr="000217DD">
        <w:rPr>
          <w:rFonts w:eastAsia="FlandersArtSerif-Regular" w:cs="FlandersArtSerif-Regular"/>
          <w:spacing w:val="-39"/>
        </w:rPr>
        <w:t xml:space="preserve"> </w:t>
      </w:r>
      <w:r w:rsidRPr="000217DD">
        <w:rPr>
          <w:rFonts w:eastAsia="FlandersArtSerif-Regular" w:cs="FlandersArtSerif-Regular"/>
        </w:rPr>
        <w:t xml:space="preserve">complexe </w:t>
      </w:r>
      <w:r w:rsidRPr="000217DD">
        <w:rPr>
          <w:rFonts w:eastAsia="FlandersArtSerif-Regular" w:cs="FlandersArtSerif-Regular"/>
          <w:spacing w:val="-39"/>
        </w:rPr>
        <w:t xml:space="preserve"> </w:t>
      </w:r>
      <w:r w:rsidRPr="000217DD">
        <w:rPr>
          <w:rFonts w:eastAsia="FlandersArtSerif-Regular" w:cs="FlandersArtSerif-Regular"/>
        </w:rPr>
        <w:t xml:space="preserve">of </w:t>
      </w:r>
      <w:r w:rsidRPr="000217DD">
        <w:rPr>
          <w:rFonts w:eastAsia="FlandersArtSerif-Regular" w:cs="FlandersArtSerif-Regular"/>
          <w:spacing w:val="-39"/>
        </w:rPr>
        <w:t xml:space="preserve"> </w:t>
      </w:r>
      <w:r w:rsidRPr="000217DD">
        <w:rPr>
          <w:rFonts w:eastAsia="FlandersArtSerif-Regular" w:cs="FlandersArtSerif-Regular"/>
        </w:rPr>
        <w:t>unif</w:t>
      </w:r>
      <w:r w:rsidRPr="000217DD">
        <w:rPr>
          <w:rFonts w:eastAsia="FlandersArtSerif-Regular" w:cs="FlandersArtSerif-Regular"/>
          <w:spacing w:val="-4"/>
        </w:rPr>
        <w:t>o</w:t>
      </w:r>
      <w:r w:rsidRPr="000217DD">
        <w:rPr>
          <w:rFonts w:eastAsia="FlandersArtSerif-Regular" w:cs="FlandersArtSerif-Regular"/>
          <w:w w:val="99"/>
        </w:rPr>
        <w:t>rme</w:t>
      </w:r>
      <w:r w:rsidRPr="000217DD">
        <w:rPr>
          <w:rFonts w:eastAsia="FlandersArtSerif-Regular" w:cs="FlandersArtSerif-Regular"/>
        </w:rPr>
        <w:t xml:space="preserve"> </w:t>
      </w:r>
      <w:r w:rsidRPr="000217DD">
        <w:rPr>
          <w:rFonts w:eastAsia="FlandersArtSerif-Regular" w:cs="FlandersArtSerif-Regular"/>
          <w:spacing w:val="-39"/>
        </w:rPr>
        <w:t xml:space="preserve"> </w:t>
      </w:r>
      <w:r w:rsidRPr="000217DD">
        <w:rPr>
          <w:rFonts w:eastAsia="FlandersArtSerif-Regular" w:cs="FlandersArtSerif-Regular"/>
          <w:w w:val="99"/>
        </w:rPr>
        <w:t>helling</w:t>
      </w:r>
      <w:r w:rsidRPr="000217DD">
        <w:rPr>
          <w:rFonts w:eastAsia="FlandersArtSerif-Regular" w:cs="FlandersArtSerif-Regular"/>
        </w:rPr>
        <w:t xml:space="preserve"> </w:t>
      </w:r>
      <w:r w:rsidRPr="000217DD">
        <w:rPr>
          <w:rFonts w:eastAsia="FlandersArtSerif-Regular" w:cs="FlandersArtSerif-Regular"/>
          <w:spacing w:val="-39"/>
        </w:rPr>
        <w:t xml:space="preserve"> </w:t>
      </w:r>
      <w:r w:rsidRPr="000217DD">
        <w:rPr>
          <w:rFonts w:eastAsia="FlandersArtSerif-Regular" w:cs="FlandersArtSerif-Regular"/>
        </w:rPr>
        <w:t xml:space="preserve">of </w:t>
      </w:r>
      <w:r w:rsidRPr="000217DD">
        <w:rPr>
          <w:rFonts w:eastAsia="FlandersArtSerif-Regular" w:cs="FlandersArtSerif-Regular"/>
          <w:spacing w:val="-39"/>
        </w:rPr>
        <w:t xml:space="preserve"> </w:t>
      </w:r>
      <w:r w:rsidRPr="000217DD">
        <w:rPr>
          <w:rFonts w:eastAsia="FlandersArtSerif-Regular" w:cs="FlandersArtSerif-Regular"/>
          <w:w w:val="99"/>
        </w:rPr>
        <w:t>een</w:t>
      </w:r>
      <w:r w:rsidRPr="000217DD">
        <w:rPr>
          <w:rFonts w:eastAsia="FlandersArtSerif-Regular" w:cs="FlandersArtSerif-Regular"/>
        </w:rPr>
        <w:t xml:space="preserve"> </w:t>
      </w:r>
      <w:r w:rsidRPr="000217DD">
        <w:rPr>
          <w:rFonts w:eastAsia="FlandersArtSerif-Regular" w:cs="FlandersArtSerif-Regular"/>
          <w:spacing w:val="-39"/>
        </w:rPr>
        <w:t xml:space="preserve"> </w:t>
      </w:r>
      <w:r w:rsidRPr="000217DD">
        <w:rPr>
          <w:rFonts w:eastAsia="FlandersArtSerif-Regular" w:cs="FlandersArtSerif-Regular"/>
          <w:w w:val="99"/>
        </w:rPr>
        <w:t>p</w:t>
      </w:r>
      <w:r w:rsidRPr="000217DD">
        <w:rPr>
          <w:rFonts w:eastAsia="FlandersArtSerif-Regular" w:cs="FlandersArtSerif-Regular"/>
          <w:spacing w:val="-4"/>
          <w:w w:val="99"/>
        </w:rPr>
        <w:t>e</w:t>
      </w:r>
      <w:r w:rsidRPr="000217DD">
        <w:rPr>
          <w:rFonts w:eastAsia="FlandersArtSerif-Regular" w:cs="FlandersArtSerif-Regular"/>
          <w:spacing w:val="-8"/>
        </w:rPr>
        <w:t>r</w:t>
      </w:r>
      <w:r w:rsidRPr="000217DD">
        <w:rPr>
          <w:rFonts w:eastAsia="FlandersArtSerif-Regular" w:cs="FlandersArtSerif-Regular"/>
        </w:rPr>
        <w:t xml:space="preserve">ceel </w:t>
      </w:r>
      <w:r w:rsidRPr="000217DD">
        <w:rPr>
          <w:rFonts w:eastAsia="FlandersArtSerif-Regular" w:cs="FlandersArtSerif-Regular"/>
          <w:spacing w:val="-39"/>
        </w:rPr>
        <w:t xml:space="preserve"> </w:t>
      </w:r>
      <w:r w:rsidRPr="000217DD">
        <w:rPr>
          <w:rFonts w:eastAsia="FlandersArtSerif-Regular" w:cs="FlandersArtSerif-Regular"/>
          <w:w w:val="99"/>
        </w:rPr>
        <w:t>met</w:t>
      </w:r>
      <w:r w:rsidRPr="000217DD">
        <w:rPr>
          <w:rFonts w:eastAsia="FlandersArtSerif-Regular" w:cs="FlandersArtSerif-Regular"/>
        </w:rPr>
        <w:t xml:space="preserve"> </w:t>
      </w:r>
    </w:p>
    <w:p w14:paraId="46C74854" w14:textId="77777777" w:rsidR="00686ADC" w:rsidRDefault="00686ADC" w:rsidP="00686ADC">
      <w:pPr>
        <w:tabs>
          <w:tab w:val="clear" w:pos="3686"/>
        </w:tabs>
        <w:spacing w:before="6" w:after="0"/>
        <w:ind w:left="113" w:right="-2"/>
        <w:jc w:val="both"/>
        <w:rPr>
          <w:rFonts w:eastAsia="FlandersArtSerif-Regular" w:cs="FlandersArtSerif-Regular"/>
          <w:spacing w:val="-1"/>
        </w:rPr>
      </w:pPr>
      <w:r w:rsidRPr="000217DD">
        <w:rPr>
          <w:rFonts w:eastAsia="FlandersArtSerif-Regular" w:cs="FlandersArtSerif-Regular"/>
        </w:rPr>
        <w:t>d</w:t>
      </w:r>
      <w:r w:rsidRPr="000217DD">
        <w:rPr>
          <w:rFonts w:eastAsia="FlandersArtSerif-Regular" w:cs="FlandersArtSerif-Regular"/>
          <w:spacing w:val="-8"/>
        </w:rPr>
        <w:t>r</w:t>
      </w:r>
      <w:r w:rsidRPr="000217DD">
        <w:rPr>
          <w:rFonts w:eastAsia="FlandersArtSerif-Regular" w:cs="FlandersArtSerif-Regular"/>
        </w:rPr>
        <w:t>o</w:t>
      </w:r>
      <w:r w:rsidRPr="000217DD">
        <w:rPr>
          <w:rFonts w:eastAsia="FlandersArtSerif-Regular" w:cs="FlandersArtSerif-Regular"/>
          <w:spacing w:val="-8"/>
        </w:rPr>
        <w:t>g</w:t>
      </w:r>
      <w:r w:rsidRPr="000217DD">
        <w:rPr>
          <w:rFonts w:eastAsia="FlandersArtSerif-Regular" w:cs="FlandersArtSerif-Regular"/>
        </w:rPr>
        <w:t>e</w:t>
      </w:r>
      <w:r w:rsidRPr="000217DD">
        <w:rPr>
          <w:rFonts w:eastAsia="FlandersArtSerif-Regular" w:cs="FlandersArtSerif-Regular"/>
          <w:spacing w:val="-5"/>
        </w:rPr>
        <w:t xml:space="preserve"> </w:t>
      </w:r>
      <w:r w:rsidRPr="000217DD">
        <w:rPr>
          <w:rFonts w:eastAsia="FlandersArtSerif-Regular" w:cs="FlandersArtSerif-Regular"/>
        </w:rPr>
        <w:t>vallei</w:t>
      </w:r>
      <w:r w:rsidRPr="000217DD">
        <w:rPr>
          <w:rFonts w:eastAsia="FlandersArtSerif-Regular" w:cs="FlandersArtSerif-Regular"/>
          <w:spacing w:val="-5"/>
        </w:rPr>
        <w:t xml:space="preserve"> </w:t>
      </w:r>
      <w:r w:rsidRPr="000217DD">
        <w:rPr>
          <w:rFonts w:eastAsia="FlandersArtSerif-Regular" w:cs="FlandersArtSerif-Regular"/>
        </w:rPr>
        <w:t>vindt u in het</w:t>
      </w:r>
      <w:r w:rsidRPr="000217DD">
        <w:rPr>
          <w:rFonts w:eastAsia="FlandersArtSerif-Regular" w:cs="FlandersArtSerif-Regular"/>
          <w:spacing w:val="-3"/>
        </w:rPr>
        <w:t xml:space="preserve"> </w:t>
      </w:r>
      <w:r w:rsidRPr="000217DD">
        <w:rPr>
          <w:rFonts w:eastAsia="FlandersArtSerif-Regular" w:cs="FlandersArtSerif-Regular"/>
          <w:spacing w:val="-6"/>
        </w:rPr>
        <w:t>d</w:t>
      </w:r>
      <w:r w:rsidRPr="000217DD">
        <w:rPr>
          <w:rFonts w:eastAsia="FlandersArtSerif-Regular" w:cs="FlandersArtSerif-Regular"/>
        </w:rPr>
        <w:t>ocument</w:t>
      </w:r>
      <w:r w:rsidRPr="000217DD">
        <w:rPr>
          <w:rFonts w:eastAsia="FlandersArtSerif-Regular" w:cs="FlandersArtSerif-Regular"/>
          <w:spacing w:val="-1"/>
        </w:rPr>
        <w:t xml:space="preserve"> </w:t>
      </w:r>
      <w:r>
        <w:rPr>
          <w:rFonts w:eastAsia="FlandersArtSerif-Regular" w:cs="FlandersArtSerif-Regular"/>
          <w:spacing w:val="-1"/>
        </w:rPr>
        <w:t xml:space="preserve">‘omschrijving van types hellingen’ op de pagina </w:t>
      </w:r>
      <w:hyperlink r:id="rId12" w:history="1">
        <w:r>
          <w:rPr>
            <w:rStyle w:val="Hyperlink"/>
            <w:rFonts w:eastAsia="FlandersArtSerif-Regular" w:cs="FlandersArtSerif-Regular"/>
            <w:spacing w:val="-1"/>
          </w:rPr>
          <w:t>randvoorwaarden</w:t>
        </w:r>
      </w:hyperlink>
      <w:r>
        <w:rPr>
          <w:rFonts w:eastAsia="FlandersArtSerif-Regular" w:cs="FlandersArtSerif-Regular"/>
          <w:spacing w:val="-1"/>
        </w:rPr>
        <w:t xml:space="preserve"> van de website van het Departement Landbouw en Visserij.</w:t>
      </w:r>
    </w:p>
    <w:p w14:paraId="254FA475" w14:textId="696B14B3" w:rsidR="00686ADC" w:rsidRPr="000217DD" w:rsidRDefault="00686ADC" w:rsidP="00F95DA9">
      <w:pPr>
        <w:tabs>
          <w:tab w:val="clear" w:pos="3686"/>
        </w:tabs>
        <w:spacing w:before="6" w:after="0"/>
        <w:ind w:left="113" w:right="2360"/>
        <w:jc w:val="both"/>
        <w:rPr>
          <w:sz w:val="28"/>
          <w:szCs w:val="28"/>
        </w:rPr>
      </w:pPr>
      <w:r w:rsidRPr="000217DD">
        <w:rPr>
          <w:rFonts w:eastAsia="FlandersArtSerif-Regular" w:cs="FlandersArtSerif-Regular"/>
          <w:color w:val="2E93BC"/>
          <w:spacing w:val="-18"/>
          <w:u w:val="single" w:color="2E93BC"/>
        </w:rPr>
        <w:t xml:space="preserve"> </w:t>
      </w:r>
    </w:p>
    <w:p w14:paraId="7B64D452" w14:textId="77777777" w:rsidR="00686ADC" w:rsidRPr="000217DD" w:rsidRDefault="00686ADC" w:rsidP="00686ADC">
      <w:pPr>
        <w:tabs>
          <w:tab w:val="clear" w:pos="3686"/>
        </w:tabs>
        <w:spacing w:after="0"/>
        <w:ind w:left="113" w:right="-2"/>
        <w:jc w:val="both"/>
        <w:rPr>
          <w:rFonts w:ascii="FlandersArtSerif-Bold" w:eastAsia="FlandersArtSerif-Bold" w:hAnsi="FlandersArtSerif-Bold" w:cs="FlandersArtSerif-Bold"/>
        </w:rPr>
      </w:pPr>
      <w:r w:rsidRPr="000217DD">
        <w:rPr>
          <w:rFonts w:ascii="FlandersArtSerif-Bold" w:eastAsia="FlandersArtSerif-Bold" w:hAnsi="FlandersArtSerif-Bold" w:cs="FlandersArtSerif-Bold"/>
          <w:b/>
          <w:bCs/>
        </w:rPr>
        <w:t>Wat</w:t>
      </w:r>
      <w:r w:rsidRPr="000217DD">
        <w:rPr>
          <w:rFonts w:ascii="FlandersArtSerif-Bold" w:eastAsia="FlandersArtSerif-Bold" w:hAnsi="FlandersArtSerif-Bold" w:cs="FlandersArtSerif-Bold"/>
          <w:b/>
          <w:bCs/>
          <w:spacing w:val="-4"/>
        </w:rPr>
        <w:t xml:space="preserve"> </w:t>
      </w:r>
      <w:r w:rsidRPr="000217DD">
        <w:rPr>
          <w:rFonts w:ascii="FlandersArtSerif-Bold" w:eastAsia="FlandersArtSerif-Bold" w:hAnsi="FlandersArtSerif-Bold" w:cs="FlandersArtSerif-Bold"/>
          <w:b/>
          <w:bCs/>
        </w:rPr>
        <w:t>gebeurt</w:t>
      </w:r>
      <w:r w:rsidRPr="000217DD">
        <w:rPr>
          <w:rFonts w:ascii="FlandersArtSerif-Bold" w:eastAsia="FlandersArtSerif-Bold" w:hAnsi="FlandersArtSerif-Bold" w:cs="FlandersArtSerif-Bold"/>
          <w:b/>
          <w:bCs/>
          <w:spacing w:val="-8"/>
        </w:rPr>
        <w:t xml:space="preserve"> </w:t>
      </w:r>
      <w:r w:rsidRPr="000217DD">
        <w:rPr>
          <w:rFonts w:ascii="FlandersArtSerif-Bold" w:eastAsia="FlandersArtSerif-Bold" w:hAnsi="FlandersArtSerif-Bold" w:cs="FlandersArtSerif-Bold"/>
          <w:b/>
          <w:bCs/>
        </w:rPr>
        <w:t>er</w:t>
      </w:r>
      <w:r w:rsidRPr="000217DD">
        <w:rPr>
          <w:rFonts w:ascii="FlandersArtSerif-Bold" w:eastAsia="FlandersArtSerif-Bold" w:hAnsi="FlandersArtSerif-Bold" w:cs="FlandersArtSerif-Bold"/>
          <w:b/>
          <w:bCs/>
          <w:spacing w:val="-2"/>
        </w:rPr>
        <w:t xml:space="preserve"> </w:t>
      </w:r>
      <w:r w:rsidRPr="000217DD">
        <w:rPr>
          <w:rFonts w:ascii="FlandersArtSerif-Bold" w:eastAsia="FlandersArtSerif-Bold" w:hAnsi="FlandersArtSerif-Bold" w:cs="FlandersArtSerif-Bold"/>
          <w:b/>
          <w:bCs/>
        </w:rPr>
        <w:t>met</w:t>
      </w:r>
      <w:r w:rsidRPr="000217DD">
        <w:rPr>
          <w:rFonts w:ascii="FlandersArtSerif-Bold" w:eastAsia="FlandersArtSerif-Bold" w:hAnsi="FlandersArtSerif-Bold" w:cs="FlandersArtSerif-Bold"/>
          <w:b/>
          <w:bCs/>
          <w:spacing w:val="-4"/>
        </w:rPr>
        <w:t xml:space="preserve"> </w:t>
      </w:r>
      <w:r w:rsidRPr="000217DD">
        <w:rPr>
          <w:rFonts w:ascii="FlandersArtSerif-Bold" w:eastAsia="FlandersArtSerif-Bold" w:hAnsi="FlandersArtSerif-Bold" w:cs="FlandersArtSerif-Bold"/>
          <w:b/>
          <w:bCs/>
        </w:rPr>
        <w:t>het</w:t>
      </w:r>
      <w:r w:rsidRPr="000217DD">
        <w:rPr>
          <w:rFonts w:ascii="FlandersArtSerif-Bold" w:eastAsia="FlandersArtSerif-Bold" w:hAnsi="FlandersArtSerif-Bold" w:cs="FlandersArtSerif-Bold"/>
          <w:b/>
          <w:bCs/>
          <w:spacing w:val="-3"/>
        </w:rPr>
        <w:t xml:space="preserve"> </w:t>
      </w:r>
      <w:r w:rsidRPr="000217DD">
        <w:rPr>
          <w:rFonts w:ascii="FlandersArtSerif-Bold" w:eastAsia="FlandersArtSerif-Bold" w:hAnsi="FlandersArtSerif-Bold" w:cs="FlandersArtSerif-Bold"/>
          <w:b/>
          <w:bCs/>
        </w:rPr>
        <w:t>at</w:t>
      </w:r>
      <w:r w:rsidRPr="000217DD">
        <w:rPr>
          <w:rFonts w:ascii="FlandersArtSerif-Bold" w:eastAsia="FlandersArtSerif-Bold" w:hAnsi="FlandersArtSerif-Bold" w:cs="FlandersArtSerif-Bold"/>
          <w:b/>
          <w:bCs/>
          <w:spacing w:val="-4"/>
        </w:rPr>
        <w:t>t</w:t>
      </w:r>
      <w:r w:rsidRPr="000217DD">
        <w:rPr>
          <w:rFonts w:ascii="FlandersArtSerif-Bold" w:eastAsia="FlandersArtSerif-Bold" w:hAnsi="FlandersArtSerif-Bold" w:cs="FlandersArtSerif-Bold"/>
          <w:b/>
          <w:bCs/>
          <w:spacing w:val="3"/>
        </w:rPr>
        <w:t>e</w:t>
      </w:r>
      <w:r w:rsidRPr="000217DD">
        <w:rPr>
          <w:rFonts w:ascii="FlandersArtSerif-Bold" w:eastAsia="FlandersArtSerif-Bold" w:hAnsi="FlandersArtSerif-Bold" w:cs="FlandersArtSerif-Bold"/>
          <w:b/>
          <w:bCs/>
        </w:rPr>
        <w:t>st?</w:t>
      </w:r>
    </w:p>
    <w:p w14:paraId="66325A5A" w14:textId="77777777" w:rsidR="00686ADC" w:rsidRPr="000217DD" w:rsidRDefault="00686ADC" w:rsidP="00686ADC">
      <w:pPr>
        <w:spacing w:before="14" w:after="0" w:line="280" w:lineRule="exact"/>
        <w:rPr>
          <w:sz w:val="28"/>
          <w:szCs w:val="28"/>
        </w:rPr>
      </w:pPr>
    </w:p>
    <w:p w14:paraId="70CC8F43" w14:textId="6D7E3731" w:rsidR="00F95DA9" w:rsidRDefault="00686ADC" w:rsidP="008664FD">
      <w:pPr>
        <w:spacing w:after="0" w:line="245" w:lineRule="auto"/>
        <w:ind w:left="113" w:right="-2"/>
        <w:rPr>
          <w:rFonts w:eastAsia="FlandersArtSerif-Regular" w:cs="FlandersArtSerif-Regular"/>
          <w:color w:val="000000"/>
        </w:rPr>
      </w:pPr>
      <w:r w:rsidRPr="000217DD">
        <w:rPr>
          <w:rFonts w:eastAsia="FlandersArtSerif-Regular" w:cs="FlandersArtSerif-Regular"/>
        </w:rPr>
        <w:t>De</w:t>
      </w:r>
      <w:r w:rsidRPr="000217DD">
        <w:rPr>
          <w:rFonts w:eastAsia="FlandersArtSerif-Regular" w:cs="FlandersArtSerif-Regular"/>
          <w:spacing w:val="26"/>
        </w:rPr>
        <w:t xml:space="preserve"> </w:t>
      </w:r>
      <w:r w:rsidRPr="000217DD">
        <w:rPr>
          <w:rFonts w:eastAsia="FlandersArtSerif-Regular" w:cs="FlandersArtSerif-Regular"/>
          <w:spacing w:val="-4"/>
        </w:rPr>
        <w:t>e</w:t>
      </w:r>
      <w:r w:rsidRPr="000217DD">
        <w:rPr>
          <w:rFonts w:eastAsia="FlandersArtSerif-Regular" w:cs="FlandersArtSerif-Regular"/>
          <w:spacing w:val="-8"/>
        </w:rPr>
        <w:t>r</w:t>
      </w:r>
      <w:r w:rsidRPr="000217DD">
        <w:rPr>
          <w:rFonts w:eastAsia="FlandersArtSerif-Regular" w:cs="FlandersArtSerif-Regular"/>
        </w:rPr>
        <w:t>osieco</w:t>
      </w:r>
      <w:r w:rsidRPr="000217DD">
        <w:rPr>
          <w:rFonts w:eastAsia="FlandersArtSerif-Regular" w:cs="FlandersArtSerif-Regular"/>
          <w:spacing w:val="-4"/>
        </w:rPr>
        <w:t>ö</w:t>
      </w:r>
      <w:r w:rsidRPr="000217DD">
        <w:rPr>
          <w:rFonts w:eastAsia="FlandersArtSerif-Regular" w:cs="FlandersArtSerif-Regular"/>
          <w:spacing w:val="-8"/>
        </w:rPr>
        <w:t>r</w:t>
      </w:r>
      <w:r w:rsidRPr="000217DD">
        <w:rPr>
          <w:rFonts w:eastAsia="FlandersArtSerif-Regular" w:cs="FlandersArtSerif-Regular"/>
        </w:rPr>
        <w:t>dinat</w:t>
      </w:r>
      <w:r w:rsidRPr="000217DD">
        <w:rPr>
          <w:rFonts w:eastAsia="FlandersArtSerif-Regular" w:cs="FlandersArtSerif-Regular"/>
          <w:spacing w:val="-4"/>
        </w:rPr>
        <w:t>o</w:t>
      </w:r>
      <w:r w:rsidRPr="000217DD">
        <w:rPr>
          <w:rFonts w:eastAsia="FlandersArtSerif-Regular" w:cs="FlandersArtSerif-Regular"/>
        </w:rPr>
        <w:t>r</w:t>
      </w:r>
      <w:r w:rsidRPr="000217DD">
        <w:rPr>
          <w:rFonts w:eastAsia="FlandersArtSerif-Regular" w:cs="FlandersArtSerif-Regular"/>
          <w:spacing w:val="24"/>
        </w:rPr>
        <w:t xml:space="preserve"> </w:t>
      </w:r>
      <w:r w:rsidRPr="000217DD">
        <w:rPr>
          <w:rFonts w:eastAsia="FlandersArtSerif-Regular" w:cs="FlandersArtSerif-Regular"/>
        </w:rPr>
        <w:t>of</w:t>
      </w:r>
      <w:r w:rsidRPr="000217DD">
        <w:rPr>
          <w:rFonts w:eastAsia="FlandersArtSerif-Regular" w:cs="FlandersArtSerif-Regular"/>
          <w:spacing w:val="26"/>
        </w:rPr>
        <w:t xml:space="preserve"> </w:t>
      </w:r>
      <w:r w:rsidRPr="000217DD">
        <w:rPr>
          <w:rFonts w:eastAsia="FlandersArtSerif-Regular" w:cs="FlandersArtSerif-Regular"/>
        </w:rPr>
        <w:t>bedrijfsplann</w:t>
      </w:r>
      <w:r w:rsidRPr="000217DD">
        <w:rPr>
          <w:rFonts w:eastAsia="FlandersArtSerif-Regular" w:cs="FlandersArtSerif-Regular"/>
          <w:spacing w:val="-4"/>
        </w:rPr>
        <w:t>e</w:t>
      </w:r>
      <w:r w:rsidRPr="000217DD">
        <w:rPr>
          <w:rFonts w:eastAsia="FlandersArtSerif-Regular" w:cs="FlandersArtSerif-Regular"/>
        </w:rPr>
        <w:t>r</w:t>
      </w:r>
      <w:r w:rsidRPr="000217DD">
        <w:rPr>
          <w:rFonts w:eastAsia="FlandersArtSerif-Regular" w:cs="FlandersArtSerif-Regular"/>
          <w:spacing w:val="14"/>
        </w:rPr>
        <w:t xml:space="preserve"> </w:t>
      </w:r>
      <w:r w:rsidRPr="000217DD">
        <w:rPr>
          <w:rFonts w:eastAsia="FlandersArtSerif-Regular" w:cs="FlandersArtSerif-Regular"/>
        </w:rPr>
        <w:t>bez</w:t>
      </w:r>
      <w:r w:rsidRPr="000217DD">
        <w:rPr>
          <w:rFonts w:eastAsia="FlandersArtSerif-Regular" w:cs="FlandersArtSerif-Regular"/>
          <w:spacing w:val="-4"/>
        </w:rPr>
        <w:t>o</w:t>
      </w:r>
      <w:r w:rsidRPr="000217DD">
        <w:rPr>
          <w:rFonts w:eastAsia="FlandersArtSerif-Regular" w:cs="FlandersArtSerif-Regular"/>
          <w:spacing w:val="-8"/>
        </w:rPr>
        <w:t>r</w:t>
      </w:r>
      <w:r w:rsidRPr="000217DD">
        <w:rPr>
          <w:rFonts w:eastAsia="FlandersArtSerif-Regular" w:cs="FlandersArtSerif-Regular"/>
        </w:rPr>
        <w:t>gt</w:t>
      </w:r>
      <w:r w:rsidRPr="000217DD">
        <w:rPr>
          <w:rFonts w:eastAsia="FlandersArtSerif-Regular" w:cs="FlandersArtSerif-Regular"/>
          <w:spacing w:val="21"/>
        </w:rPr>
        <w:t xml:space="preserve"> </w:t>
      </w:r>
      <w:r w:rsidRPr="000217DD">
        <w:rPr>
          <w:rFonts w:eastAsia="FlandersArtSerif-Regular" w:cs="FlandersArtSerif-Regular"/>
        </w:rPr>
        <w:t>aan</w:t>
      </w:r>
      <w:r w:rsidRPr="000217DD">
        <w:rPr>
          <w:rFonts w:eastAsia="FlandersArtSerif-Regular" w:cs="FlandersArtSerif-Regular"/>
          <w:spacing w:val="28"/>
        </w:rPr>
        <w:t xml:space="preserve"> </w:t>
      </w:r>
      <w:r w:rsidRPr="000217DD">
        <w:rPr>
          <w:rFonts w:eastAsia="FlandersArtSerif-Regular" w:cs="FlandersArtSerif-Regular"/>
          <w:spacing w:val="-7"/>
        </w:rPr>
        <w:t>d</w:t>
      </w:r>
      <w:r w:rsidRPr="000217DD">
        <w:rPr>
          <w:rFonts w:eastAsia="FlandersArtSerif-Regular" w:cs="FlandersArtSerif-Regular"/>
        </w:rPr>
        <w:t>e</w:t>
      </w:r>
      <w:r w:rsidRPr="000217DD">
        <w:rPr>
          <w:rFonts w:eastAsia="FlandersArtSerif-Regular" w:cs="FlandersArtSerif-Regular"/>
          <w:spacing w:val="26"/>
        </w:rPr>
        <w:t xml:space="preserve"> </w:t>
      </w:r>
      <w:r w:rsidRPr="000217DD">
        <w:rPr>
          <w:rFonts w:eastAsia="FlandersArtSerif-Regular" w:cs="FlandersArtSerif-Regular"/>
        </w:rPr>
        <w:t>landbou</w:t>
      </w:r>
      <w:r w:rsidRPr="000217DD">
        <w:rPr>
          <w:rFonts w:eastAsia="FlandersArtSerif-Regular" w:cs="FlandersArtSerif-Regular"/>
          <w:spacing w:val="-11"/>
        </w:rPr>
        <w:t>w</w:t>
      </w:r>
      <w:r w:rsidRPr="000217DD">
        <w:rPr>
          <w:rFonts w:eastAsia="FlandersArtSerif-Regular" w:cs="FlandersArtSerif-Regular"/>
          <w:spacing w:val="-4"/>
        </w:rPr>
        <w:t>e</w:t>
      </w:r>
      <w:r w:rsidRPr="000217DD">
        <w:rPr>
          <w:rFonts w:eastAsia="FlandersArtSerif-Regular" w:cs="FlandersArtSerif-Regular"/>
        </w:rPr>
        <w:t>r</w:t>
      </w:r>
      <w:r w:rsidRPr="000217DD">
        <w:rPr>
          <w:rFonts w:eastAsia="FlandersArtSerif-Regular" w:cs="FlandersArtSerif-Regular"/>
          <w:spacing w:val="26"/>
        </w:rPr>
        <w:t xml:space="preserve"> </w:t>
      </w:r>
      <w:r w:rsidRPr="000217DD">
        <w:rPr>
          <w:rFonts w:eastAsia="FlandersArtSerif-Regular" w:cs="FlandersArtSerif-Regular"/>
        </w:rPr>
        <w:t>een</w:t>
      </w:r>
      <w:r w:rsidRPr="000217DD">
        <w:rPr>
          <w:rFonts w:eastAsia="FlandersArtSerif-Regular" w:cs="FlandersArtSerif-Regular"/>
          <w:spacing w:val="25"/>
        </w:rPr>
        <w:t xml:space="preserve"> </w:t>
      </w:r>
      <w:r w:rsidRPr="000217DD">
        <w:rPr>
          <w:rFonts w:eastAsia="FlandersArtSerif-Regular" w:cs="FlandersArtSerif-Regular"/>
        </w:rPr>
        <w:t>on</w:t>
      </w:r>
      <w:r w:rsidRPr="000217DD">
        <w:rPr>
          <w:rFonts w:eastAsia="FlandersArtSerif-Regular" w:cs="FlandersArtSerif-Regular"/>
          <w:spacing w:val="-6"/>
        </w:rPr>
        <w:t>d</w:t>
      </w:r>
      <w:r w:rsidRPr="000217DD">
        <w:rPr>
          <w:rFonts w:eastAsia="FlandersArtSerif-Regular" w:cs="FlandersArtSerif-Regular"/>
          <w:spacing w:val="-4"/>
        </w:rPr>
        <w:t>e</w:t>
      </w:r>
      <w:r w:rsidRPr="000217DD">
        <w:rPr>
          <w:rFonts w:eastAsia="FlandersArtSerif-Regular" w:cs="FlandersArtSerif-Regular"/>
        </w:rPr>
        <w:t>rtekend</w:t>
      </w:r>
      <w:r w:rsidRPr="000217DD">
        <w:rPr>
          <w:rFonts w:eastAsia="FlandersArtSerif-Regular" w:cs="FlandersArtSerif-Regular"/>
          <w:spacing w:val="16"/>
        </w:rPr>
        <w:t xml:space="preserve"> </w:t>
      </w:r>
      <w:r w:rsidRPr="000217DD">
        <w:rPr>
          <w:rFonts w:eastAsia="FlandersArtSerif-Regular" w:cs="FlandersArtSerif-Regular"/>
        </w:rPr>
        <w:t>exempla</w:t>
      </w:r>
      <w:r w:rsidRPr="000217DD">
        <w:rPr>
          <w:rFonts w:eastAsia="FlandersArtSerif-Regular" w:cs="FlandersArtSerif-Regular"/>
          <w:spacing w:val="-9"/>
        </w:rPr>
        <w:t>a</w:t>
      </w:r>
      <w:r w:rsidRPr="000217DD">
        <w:rPr>
          <w:rFonts w:eastAsia="FlandersArtSerif-Regular" w:cs="FlandersArtSerif-Regular"/>
        </w:rPr>
        <w:t>r</w:t>
      </w:r>
      <w:r w:rsidRPr="000217DD">
        <w:rPr>
          <w:rFonts w:eastAsia="FlandersArtSerif-Regular" w:cs="FlandersArtSerif-Regular"/>
          <w:spacing w:val="18"/>
        </w:rPr>
        <w:t xml:space="preserve"> </w:t>
      </w:r>
      <w:r w:rsidRPr="000217DD">
        <w:rPr>
          <w:rFonts w:eastAsia="FlandersArtSerif-Regular" w:cs="FlandersArtSerif-Regular"/>
        </w:rPr>
        <w:t>en stuurt het</w:t>
      </w:r>
      <w:r w:rsidRPr="000217DD">
        <w:rPr>
          <w:rFonts w:eastAsia="FlandersArtSerif-Regular" w:cs="FlandersArtSerif-Regular"/>
          <w:spacing w:val="-3"/>
        </w:rPr>
        <w:t xml:space="preserve"> </w:t>
      </w:r>
      <w:r w:rsidRPr="000217DD">
        <w:rPr>
          <w:rFonts w:eastAsia="FlandersArtSerif-Regular" w:cs="FlandersArtSerif-Regular"/>
        </w:rPr>
        <w:t>attest</w:t>
      </w:r>
      <w:r w:rsidRPr="000217DD">
        <w:rPr>
          <w:rFonts w:eastAsia="FlandersArtSerif-Regular" w:cs="FlandersArtSerif-Regular"/>
          <w:spacing w:val="-5"/>
        </w:rPr>
        <w:t xml:space="preserve"> </w:t>
      </w:r>
      <w:r w:rsidRPr="000217DD">
        <w:rPr>
          <w:rFonts w:eastAsia="FlandersArtSerif-Regular" w:cs="FlandersArtSerif-Regular"/>
        </w:rPr>
        <w:t>ook digitaal</w:t>
      </w:r>
      <w:r w:rsidRPr="000217DD">
        <w:rPr>
          <w:rFonts w:eastAsia="FlandersArtSerif-Regular" w:cs="FlandersArtSerif-Regular"/>
          <w:spacing w:val="-7"/>
        </w:rPr>
        <w:t xml:space="preserve"> </w:t>
      </w:r>
      <w:r w:rsidRPr="000217DD">
        <w:rPr>
          <w:rFonts w:eastAsia="FlandersArtSerif-Regular" w:cs="FlandersArtSerif-Regular"/>
          <w:spacing w:val="-6"/>
        </w:rPr>
        <w:t>d</w:t>
      </w:r>
      <w:r w:rsidRPr="000217DD">
        <w:rPr>
          <w:rFonts w:eastAsia="FlandersArtSerif-Regular" w:cs="FlandersArtSerif-Regular"/>
        </w:rPr>
        <w:t>o</w:t>
      </w:r>
      <w:r w:rsidRPr="000217DD">
        <w:rPr>
          <w:rFonts w:eastAsia="FlandersArtSerif-Regular" w:cs="FlandersArtSerif-Regular"/>
          <w:spacing w:val="-4"/>
        </w:rPr>
        <w:t>o</w:t>
      </w:r>
      <w:r w:rsidRPr="000217DD">
        <w:rPr>
          <w:rFonts w:eastAsia="FlandersArtSerif-Regular" w:cs="FlandersArtSerif-Regular"/>
        </w:rPr>
        <w:t>r</w:t>
      </w:r>
      <w:r w:rsidRPr="000217DD">
        <w:rPr>
          <w:rFonts w:eastAsia="FlandersArtSerif-Regular" w:cs="FlandersArtSerif-Regular"/>
          <w:spacing w:val="-5"/>
        </w:rPr>
        <w:t xml:space="preserve"> </w:t>
      </w:r>
      <w:r w:rsidRPr="000217DD">
        <w:rPr>
          <w:rFonts w:eastAsia="FlandersArtSerif-Regular" w:cs="FlandersArtSerif-Regular"/>
        </w:rPr>
        <w:t>na</w:t>
      </w:r>
      <w:r w:rsidRPr="000217DD">
        <w:rPr>
          <w:rFonts w:eastAsia="FlandersArtSerif-Regular" w:cs="FlandersArtSerif-Regular"/>
          <w:spacing w:val="-9"/>
        </w:rPr>
        <w:t>a</w:t>
      </w:r>
      <w:r w:rsidRPr="000217DD">
        <w:rPr>
          <w:rFonts w:eastAsia="FlandersArtSerif-Regular" w:cs="FlandersArtSerif-Regular"/>
        </w:rPr>
        <w:t>r</w:t>
      </w:r>
      <w:r w:rsidRPr="000217DD">
        <w:rPr>
          <w:rFonts w:eastAsia="FlandersArtSerif-Regular" w:cs="FlandersArtSerif-Regular"/>
          <w:spacing w:val="-1"/>
        </w:rPr>
        <w:t xml:space="preserve"> </w:t>
      </w:r>
      <w:r>
        <w:rPr>
          <w:rFonts w:eastAsia="FlandersArtSerif-Regular" w:cs="FlandersArtSerif-Regular"/>
        </w:rPr>
        <w:t>GOP</w:t>
      </w:r>
      <w:r w:rsidRPr="000217DD">
        <w:rPr>
          <w:rFonts w:eastAsia="FlandersArtSerif-Regular" w:cs="FlandersArtSerif-Regular"/>
          <w:spacing w:val="-6"/>
        </w:rPr>
        <w:t xml:space="preserve"> </w:t>
      </w:r>
      <w:r w:rsidRPr="000217DD">
        <w:rPr>
          <w:rFonts w:eastAsia="FlandersArtSerif-Regular" w:cs="FlandersArtSerif-Regular"/>
        </w:rPr>
        <w:t>(</w:t>
      </w:r>
      <w:hyperlink r:id="rId13" w:history="1">
        <w:r w:rsidRPr="00A33D73">
          <w:rPr>
            <w:rStyle w:val="Hyperlink"/>
            <w:rFonts w:eastAsia="FlandersArtSerif-Regular" w:cs="FlandersArtSerif-Regular"/>
            <w:u w:color="2E93BC"/>
          </w:rPr>
          <w:t>erosie.omgeving@vlaan</w:t>
        </w:r>
        <w:r w:rsidRPr="00A33D73">
          <w:rPr>
            <w:rStyle w:val="Hyperlink"/>
            <w:rFonts w:eastAsia="FlandersArtSerif-Regular" w:cs="FlandersArtSerif-Regular"/>
            <w:spacing w:val="-6"/>
            <w:u w:color="2E93BC"/>
          </w:rPr>
          <w:t>d</w:t>
        </w:r>
        <w:r w:rsidRPr="00A33D73">
          <w:rPr>
            <w:rStyle w:val="Hyperlink"/>
            <w:rFonts w:eastAsia="FlandersArtSerif-Regular" w:cs="FlandersArtSerif-Regular"/>
            <w:spacing w:val="-4"/>
            <w:u w:color="2E93BC"/>
          </w:rPr>
          <w:t>e</w:t>
        </w:r>
        <w:r w:rsidRPr="00A33D73">
          <w:rPr>
            <w:rStyle w:val="Hyperlink"/>
            <w:rFonts w:eastAsia="FlandersArtSerif-Regular" w:cs="FlandersArtSerif-Regular"/>
            <w:spacing w:val="-8"/>
            <w:u w:color="2E93BC"/>
          </w:rPr>
          <w:t>r</w:t>
        </w:r>
        <w:r w:rsidRPr="00A33D73">
          <w:rPr>
            <w:rStyle w:val="Hyperlink"/>
            <w:rFonts w:eastAsia="FlandersArtSerif-Regular" w:cs="FlandersArtSerif-Regular"/>
            <w:u w:color="2E93BC"/>
          </w:rPr>
          <w:t>en</w:t>
        </w:r>
        <w:r w:rsidRPr="00A33D73">
          <w:rPr>
            <w:rStyle w:val="Hyperlink"/>
            <w:rFonts w:eastAsia="FlandersArtSerif-Regular" w:cs="FlandersArtSerif-Regular"/>
            <w:spacing w:val="-6"/>
            <w:u w:color="2E93BC"/>
          </w:rPr>
          <w:t>.</w:t>
        </w:r>
        <w:r w:rsidRPr="00A33D73">
          <w:rPr>
            <w:rStyle w:val="Hyperlink"/>
            <w:rFonts w:eastAsia="FlandersArtSerif-Regular" w:cs="FlandersArtSerif-Regular"/>
            <w:u w:color="2E93BC"/>
          </w:rPr>
          <w:t>be</w:t>
        </w:r>
      </w:hyperlink>
      <w:r w:rsidRPr="000217DD">
        <w:rPr>
          <w:rFonts w:eastAsia="FlandersArtSerif-Regular" w:cs="FlandersArtSerif-Regular"/>
          <w:color w:val="000000"/>
        </w:rPr>
        <w:t>).</w:t>
      </w:r>
    </w:p>
    <w:p w14:paraId="1E183EDA" w14:textId="77777777" w:rsidR="00F95DA9" w:rsidRDefault="00F95DA9">
      <w:pPr>
        <w:tabs>
          <w:tab w:val="clear" w:pos="3686"/>
        </w:tabs>
        <w:spacing w:after="200" w:line="276" w:lineRule="auto"/>
        <w:rPr>
          <w:rFonts w:eastAsia="FlandersArtSerif-Regular" w:cs="FlandersArtSerif-Regular"/>
          <w:color w:val="000000"/>
        </w:rPr>
      </w:pPr>
      <w:r>
        <w:rPr>
          <w:rFonts w:eastAsia="FlandersArtSerif-Regular" w:cs="FlandersArtSerif-Regular"/>
          <w:color w:val="000000"/>
        </w:rPr>
        <w:br w:type="page"/>
      </w:r>
    </w:p>
    <w:p w14:paraId="57DA51BA" w14:textId="77777777" w:rsidR="00686ADC" w:rsidRDefault="00686ADC" w:rsidP="00686ADC">
      <w:pPr>
        <w:spacing w:after="0" w:line="245" w:lineRule="auto"/>
        <w:ind w:left="113" w:right="1075"/>
        <w:rPr>
          <w:rFonts w:eastAsia="FlandersArtSerif-Regular" w:cs="FlandersArtSerif-Regular"/>
          <w:color w:val="000000"/>
        </w:rPr>
      </w:pPr>
    </w:p>
    <w:p w14:paraId="24E31486" w14:textId="77777777" w:rsidR="00686ADC" w:rsidRPr="000217DD" w:rsidRDefault="00686ADC" w:rsidP="00686ADC">
      <w:pPr>
        <w:spacing w:before="2" w:after="0" w:line="150" w:lineRule="exact"/>
        <w:rPr>
          <w:sz w:val="20"/>
          <w:szCs w:val="20"/>
        </w:rPr>
      </w:pPr>
    </w:p>
    <w:p w14:paraId="36971FCA" w14:textId="77777777" w:rsidR="00686ADC" w:rsidRPr="00D44E7C" w:rsidRDefault="00686ADC" w:rsidP="00686ADC">
      <w:pPr>
        <w:shd w:val="clear" w:color="auto" w:fill="808080" w:themeFill="background1" w:themeFillShade="80"/>
        <w:spacing w:before="15" w:after="0" w:line="324" w:lineRule="exact"/>
        <w:ind w:right="552"/>
        <w:rPr>
          <w:rFonts w:ascii="FlandersArtSans-Bold" w:eastAsia="FlandersArtSans-Bold" w:hAnsi="FlandersArtSans-Bold" w:cs="FlandersArtSans-Bold"/>
          <w:sz w:val="28"/>
          <w:szCs w:val="28"/>
        </w:rPr>
      </w:pPr>
      <w:r w:rsidRPr="00D44E7C">
        <w:rPr>
          <w:rFonts w:ascii="FlandersArtSans-Bold" w:eastAsia="FlandersArtSans-Bold" w:hAnsi="FlandersArtSans-Bold" w:cs="FlandersArtSans-Bold"/>
          <w:b/>
          <w:bCs/>
          <w:color w:val="FFFFFF"/>
          <w:position w:val="-1"/>
          <w:sz w:val="28"/>
          <w:szCs w:val="28"/>
        </w:rPr>
        <w:t>1.</w:t>
      </w:r>
      <w:r w:rsidRPr="00D44E7C">
        <w:rPr>
          <w:rFonts w:ascii="FlandersArtSans-Bold" w:eastAsia="FlandersArtSans-Bold" w:hAnsi="FlandersArtSans-Bold" w:cs="FlandersArtSans-Bold"/>
          <w:b/>
          <w:bCs/>
          <w:color w:val="FFFFFF"/>
          <w:spacing w:val="-2"/>
          <w:position w:val="-1"/>
          <w:sz w:val="28"/>
          <w:szCs w:val="28"/>
        </w:rPr>
        <w:t xml:space="preserve"> </w:t>
      </w:r>
      <w:r w:rsidRPr="00D44E7C">
        <w:rPr>
          <w:rFonts w:ascii="FlandersArtSans-Bold" w:eastAsia="FlandersArtSans-Bold" w:hAnsi="FlandersArtSans-Bold" w:cs="FlandersArtSans-Bold"/>
          <w:b/>
          <w:bCs/>
          <w:color w:val="FFFFFF"/>
          <w:spacing w:val="1"/>
          <w:position w:val="-1"/>
          <w:sz w:val="28"/>
          <w:szCs w:val="28"/>
        </w:rPr>
        <w:t>I</w:t>
      </w:r>
      <w:r w:rsidRPr="00D44E7C">
        <w:rPr>
          <w:rFonts w:ascii="FlandersArtSans-Bold" w:eastAsia="FlandersArtSans-Bold" w:hAnsi="FlandersArtSans-Bold" w:cs="FlandersArtSans-Bold"/>
          <w:b/>
          <w:bCs/>
          <w:color w:val="FFFFFF"/>
          <w:spacing w:val="-7"/>
          <w:position w:val="-1"/>
          <w:sz w:val="28"/>
          <w:szCs w:val="28"/>
        </w:rPr>
        <w:t>D</w:t>
      </w:r>
      <w:r w:rsidRPr="00D44E7C">
        <w:rPr>
          <w:rFonts w:ascii="FlandersArtSans-Bold" w:eastAsia="FlandersArtSans-Bold" w:hAnsi="FlandersArtSans-Bold" w:cs="FlandersArtSans-Bold"/>
          <w:b/>
          <w:bCs/>
          <w:color w:val="FFFFFF"/>
          <w:spacing w:val="1"/>
          <w:position w:val="-1"/>
          <w:sz w:val="28"/>
          <w:szCs w:val="28"/>
        </w:rPr>
        <w:t>ENTIFI</w:t>
      </w:r>
      <w:r w:rsidRPr="00D44E7C">
        <w:rPr>
          <w:rFonts w:ascii="FlandersArtSans-Bold" w:eastAsia="FlandersArtSans-Bold" w:hAnsi="FlandersArtSans-Bold" w:cs="FlandersArtSans-Bold"/>
          <w:b/>
          <w:bCs/>
          <w:color w:val="FFFFFF"/>
          <w:spacing w:val="-15"/>
          <w:position w:val="-1"/>
          <w:sz w:val="28"/>
          <w:szCs w:val="28"/>
        </w:rPr>
        <w:t>C</w:t>
      </w:r>
      <w:r w:rsidRPr="00D44E7C">
        <w:rPr>
          <w:rFonts w:ascii="FlandersArtSans-Bold" w:eastAsia="FlandersArtSans-Bold" w:hAnsi="FlandersArtSans-Bold" w:cs="FlandersArtSans-Bold"/>
          <w:b/>
          <w:bCs/>
          <w:color w:val="FFFFFF"/>
          <w:spacing w:val="-19"/>
          <w:position w:val="-1"/>
          <w:sz w:val="28"/>
          <w:szCs w:val="28"/>
        </w:rPr>
        <w:t>A</w:t>
      </w:r>
      <w:r w:rsidRPr="00D44E7C">
        <w:rPr>
          <w:rFonts w:ascii="FlandersArtSans-Bold" w:eastAsia="FlandersArtSans-Bold" w:hAnsi="FlandersArtSans-Bold" w:cs="FlandersArtSans-Bold"/>
          <w:b/>
          <w:bCs/>
          <w:color w:val="FFFFFF"/>
          <w:spacing w:val="1"/>
          <w:position w:val="-1"/>
          <w:sz w:val="28"/>
          <w:szCs w:val="28"/>
        </w:rPr>
        <w:t>TIEGEGEVENS</w:t>
      </w:r>
    </w:p>
    <w:p w14:paraId="5EAB4A51" w14:textId="77777777" w:rsidR="00686ADC" w:rsidRPr="00747351" w:rsidRDefault="00686ADC" w:rsidP="00686ADC">
      <w:pPr>
        <w:spacing w:before="7" w:after="0" w:line="240" w:lineRule="exact"/>
        <w:rPr>
          <w:sz w:val="16"/>
          <w:szCs w:val="16"/>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635"/>
        <w:gridCol w:w="7231"/>
      </w:tblGrid>
      <w:tr w:rsidR="00711B43" w:rsidRPr="00FF630A" w14:paraId="61F9B6FB" w14:textId="77777777" w:rsidTr="002D3C5A">
        <w:trPr>
          <w:trHeight w:val="340"/>
        </w:trPr>
        <w:tc>
          <w:tcPr>
            <w:tcW w:w="397" w:type="dxa"/>
            <w:tcBorders>
              <w:top w:val="nil"/>
              <w:left w:val="nil"/>
              <w:bottom w:val="nil"/>
              <w:right w:val="nil"/>
            </w:tcBorders>
            <w:shd w:val="clear" w:color="auto" w:fill="auto"/>
          </w:tcPr>
          <w:p w14:paraId="22496F1B" w14:textId="77777777" w:rsidR="00711B43" w:rsidRPr="003D114E" w:rsidRDefault="00711B43" w:rsidP="002D3C5A">
            <w:pPr>
              <w:pStyle w:val="nummersvragen"/>
              <w:framePr w:hSpace="0" w:wrap="auto" w:vAnchor="margin" w:xAlign="left" w:yAlign="inline"/>
              <w:suppressOverlap w:val="0"/>
            </w:pPr>
            <w:r w:rsidRPr="003D114E">
              <w:t>1</w:t>
            </w:r>
          </w:p>
        </w:tc>
        <w:tc>
          <w:tcPr>
            <w:tcW w:w="9866" w:type="dxa"/>
            <w:gridSpan w:val="2"/>
            <w:tcBorders>
              <w:top w:val="nil"/>
              <w:left w:val="nil"/>
              <w:bottom w:val="nil"/>
              <w:right w:val="nil"/>
            </w:tcBorders>
            <w:shd w:val="clear" w:color="auto" w:fill="auto"/>
          </w:tcPr>
          <w:p w14:paraId="6BDFF2E2" w14:textId="074B93A0" w:rsidR="00711B43" w:rsidRDefault="00711B43" w:rsidP="00711B43">
            <w:pPr>
              <w:pStyle w:val="Vraag"/>
            </w:pPr>
            <w:r w:rsidRPr="00FF630A">
              <w:t>V</w:t>
            </w:r>
            <w:r>
              <w:t>ul hieronder de gegevens in van de landbouwer.</w:t>
            </w:r>
          </w:p>
          <w:p w14:paraId="796B04B6" w14:textId="77777777" w:rsidR="00A236FA" w:rsidRDefault="00A236FA" w:rsidP="00711B43">
            <w:pPr>
              <w:pStyle w:val="Vraag"/>
            </w:pPr>
          </w:p>
          <w:p w14:paraId="57305B04" w14:textId="77777777" w:rsidR="00A236FA" w:rsidRPr="00742964" w:rsidRDefault="00A236FA" w:rsidP="00A236FA">
            <w:pPr>
              <w:pStyle w:val="Bouwsteenbrood"/>
            </w:pPr>
            <w:r w:rsidRPr="00742964">
              <w:t>(landbouwernummer)</w:t>
            </w:r>
            <w:r>
              <w:t xml:space="preserve"> </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567"/>
              <w:gridCol w:w="142"/>
              <w:gridCol w:w="567"/>
              <w:gridCol w:w="142"/>
              <w:gridCol w:w="567"/>
              <w:gridCol w:w="134"/>
              <w:gridCol w:w="376"/>
              <w:gridCol w:w="7371"/>
            </w:tblGrid>
            <w:tr w:rsidR="00A236FA" w:rsidRPr="003D114E" w14:paraId="5D16ED3E" w14:textId="77777777" w:rsidTr="002D3C5A">
              <w:trPr>
                <w:trHeight w:val="340"/>
              </w:trPr>
              <w:tc>
                <w:tcPr>
                  <w:tcW w:w="397" w:type="dxa"/>
                  <w:tcBorders>
                    <w:top w:val="nil"/>
                    <w:left w:val="nil"/>
                    <w:bottom w:val="nil"/>
                    <w:right w:val="nil"/>
                  </w:tcBorders>
                  <w:shd w:val="clear" w:color="auto" w:fill="auto"/>
                </w:tcPr>
                <w:p w14:paraId="7520812A" w14:textId="77777777" w:rsidR="00A236FA" w:rsidRPr="00463023" w:rsidRDefault="00A236FA" w:rsidP="00A236FA">
                  <w:pPr>
                    <w:pStyle w:val="leeg"/>
                  </w:pPr>
                </w:p>
              </w:tc>
              <w:tc>
                <w:tcPr>
                  <w:tcW w:w="567" w:type="dxa"/>
                  <w:tcBorders>
                    <w:top w:val="nil"/>
                    <w:left w:val="nil"/>
                    <w:bottom w:val="dotted" w:sz="6" w:space="0" w:color="auto"/>
                    <w:right w:val="nil"/>
                  </w:tcBorders>
                  <w:shd w:val="clear" w:color="auto" w:fill="auto"/>
                </w:tcPr>
                <w:p w14:paraId="7B082ADB" w14:textId="77777777" w:rsidR="00A236FA" w:rsidRPr="003D114E" w:rsidRDefault="00A236FA" w:rsidP="00A236FA">
                  <w:pPr>
                    <w:pStyle w:val="invulveld"/>
                    <w:framePr w:hSpace="0" w:wrap="auto" w:vAnchor="margin" w:xAlign="left" w:yAlign="inline"/>
                    <w:suppressOverlap w:val="0"/>
                    <w:jc w:val="center"/>
                  </w:pPr>
                  <w:r>
                    <w:fldChar w:fldCharType="begin">
                      <w:ffData>
                        <w:name w:val=""/>
                        <w:enabled/>
                        <w:calcOnExit w:val="0"/>
                        <w:textInput>
                          <w:type w:val="number"/>
                          <w:maxLength w:val="3"/>
                          <w:format w:val="000"/>
                        </w:textInput>
                      </w:ffData>
                    </w:fldChar>
                  </w:r>
                  <w:r>
                    <w:instrText xml:space="preserve"> FORMTEXT </w:instrText>
                  </w:r>
                  <w:r>
                    <w:fldChar w:fldCharType="separate"/>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14:paraId="0361047B" w14:textId="77777777" w:rsidR="00A236FA" w:rsidRPr="003D114E" w:rsidRDefault="00A236FA" w:rsidP="00A236FA">
                  <w:pPr>
                    <w:jc w:val="center"/>
                  </w:pPr>
                  <w:r>
                    <w:t>.</w:t>
                  </w:r>
                </w:p>
              </w:tc>
              <w:tc>
                <w:tcPr>
                  <w:tcW w:w="567" w:type="dxa"/>
                  <w:tcBorders>
                    <w:top w:val="nil"/>
                    <w:left w:val="nil"/>
                    <w:bottom w:val="dotted" w:sz="6" w:space="0" w:color="auto"/>
                    <w:right w:val="nil"/>
                  </w:tcBorders>
                  <w:shd w:val="clear" w:color="auto" w:fill="auto"/>
                </w:tcPr>
                <w:p w14:paraId="3BF58BF8" w14:textId="77777777" w:rsidR="00A236FA" w:rsidRPr="003D114E" w:rsidRDefault="00A236FA" w:rsidP="00A236FA">
                  <w:pPr>
                    <w:pStyle w:val="invulveld"/>
                    <w:framePr w:hSpace="0" w:wrap="auto" w:vAnchor="margin" w:xAlign="left" w:yAlign="inline"/>
                    <w:suppressOverlap w:val="0"/>
                    <w:jc w:val="center"/>
                  </w:pPr>
                  <w:r>
                    <w:fldChar w:fldCharType="begin">
                      <w:ffData>
                        <w:name w:val=""/>
                        <w:enabled/>
                        <w:calcOnExit w:val="0"/>
                        <w:textInput>
                          <w:type w:val="number"/>
                          <w:maxLength w:val="3"/>
                          <w:format w:val="000"/>
                        </w:textInput>
                      </w:ffData>
                    </w:fldChar>
                  </w:r>
                  <w:r>
                    <w:instrText xml:space="preserve"> FORMTEXT </w:instrText>
                  </w:r>
                  <w:r>
                    <w:fldChar w:fldCharType="separate"/>
                  </w:r>
                  <w:r>
                    <w:rPr>
                      <w:noProof/>
                    </w:rPr>
                    <w:t> </w:t>
                  </w:r>
                  <w:r>
                    <w:rPr>
                      <w:noProof/>
                    </w:rPr>
                    <w:t> </w:t>
                  </w:r>
                  <w:r>
                    <w:rPr>
                      <w:noProof/>
                    </w:rPr>
                    <w:t> </w:t>
                  </w:r>
                  <w:r>
                    <w:fldChar w:fldCharType="end"/>
                  </w:r>
                </w:p>
              </w:tc>
              <w:tc>
                <w:tcPr>
                  <w:tcW w:w="142" w:type="dxa"/>
                  <w:tcBorders>
                    <w:top w:val="nil"/>
                    <w:left w:val="nil"/>
                    <w:bottom w:val="nil"/>
                    <w:right w:val="nil"/>
                  </w:tcBorders>
                  <w:shd w:val="clear" w:color="auto" w:fill="auto"/>
                </w:tcPr>
                <w:p w14:paraId="56078627" w14:textId="77777777" w:rsidR="00A236FA" w:rsidRPr="003D114E" w:rsidRDefault="00A236FA" w:rsidP="00A236FA">
                  <w:pPr>
                    <w:jc w:val="center"/>
                  </w:pPr>
                  <w:r>
                    <w:t>.</w:t>
                  </w:r>
                </w:p>
              </w:tc>
              <w:tc>
                <w:tcPr>
                  <w:tcW w:w="567" w:type="dxa"/>
                  <w:tcBorders>
                    <w:top w:val="nil"/>
                    <w:left w:val="nil"/>
                    <w:bottom w:val="dotted" w:sz="6" w:space="0" w:color="auto"/>
                    <w:right w:val="nil"/>
                  </w:tcBorders>
                  <w:shd w:val="clear" w:color="auto" w:fill="auto"/>
                </w:tcPr>
                <w:p w14:paraId="79B276EF" w14:textId="77777777" w:rsidR="00A236FA" w:rsidRPr="003D114E" w:rsidRDefault="00A236FA" w:rsidP="00A236FA">
                  <w:pPr>
                    <w:pStyle w:val="invulveld"/>
                    <w:framePr w:hSpace="0" w:wrap="auto" w:vAnchor="margin" w:xAlign="left" w:yAlign="inline"/>
                    <w:suppressOverlap w:val="0"/>
                    <w:jc w:val="center"/>
                  </w:pPr>
                  <w:r>
                    <w:fldChar w:fldCharType="begin">
                      <w:ffData>
                        <w:name w:val=""/>
                        <w:enabled/>
                        <w:calcOnExit w:val="0"/>
                        <w:textInput>
                          <w:type w:val="number"/>
                          <w:maxLength w:val="3"/>
                          <w:format w:val="000"/>
                        </w:textInput>
                      </w:ffData>
                    </w:fldChar>
                  </w:r>
                  <w:r>
                    <w:instrText xml:space="preserve"> FORMTEXT </w:instrText>
                  </w:r>
                  <w:r>
                    <w:fldChar w:fldCharType="separate"/>
                  </w:r>
                  <w:r>
                    <w:rPr>
                      <w:noProof/>
                    </w:rPr>
                    <w:t> </w:t>
                  </w:r>
                  <w:r>
                    <w:rPr>
                      <w:noProof/>
                    </w:rPr>
                    <w:t> </w:t>
                  </w:r>
                  <w:r>
                    <w:rPr>
                      <w:noProof/>
                    </w:rPr>
                    <w:t> </w:t>
                  </w:r>
                  <w:r>
                    <w:fldChar w:fldCharType="end"/>
                  </w:r>
                </w:p>
              </w:tc>
              <w:tc>
                <w:tcPr>
                  <w:tcW w:w="134" w:type="dxa"/>
                  <w:tcBorders>
                    <w:top w:val="nil"/>
                    <w:left w:val="nil"/>
                    <w:bottom w:val="nil"/>
                    <w:right w:val="nil"/>
                  </w:tcBorders>
                  <w:shd w:val="clear" w:color="auto" w:fill="auto"/>
                </w:tcPr>
                <w:p w14:paraId="4E8996D3" w14:textId="77777777" w:rsidR="00A236FA" w:rsidRPr="003D114E" w:rsidRDefault="00A236FA" w:rsidP="00A236FA">
                  <w:pPr>
                    <w:jc w:val="center"/>
                  </w:pPr>
                  <w:r>
                    <w:t>-</w:t>
                  </w:r>
                </w:p>
              </w:tc>
              <w:tc>
                <w:tcPr>
                  <w:tcW w:w="376" w:type="dxa"/>
                  <w:tcBorders>
                    <w:top w:val="nil"/>
                    <w:left w:val="nil"/>
                    <w:bottom w:val="dotted" w:sz="6" w:space="0" w:color="auto"/>
                    <w:right w:val="nil"/>
                  </w:tcBorders>
                  <w:shd w:val="clear" w:color="auto" w:fill="auto"/>
                </w:tcPr>
                <w:p w14:paraId="0F6BFAFE" w14:textId="77777777" w:rsidR="00A236FA" w:rsidRPr="003D114E" w:rsidRDefault="00A236FA" w:rsidP="00A236FA">
                  <w:pPr>
                    <w:jc w:val="center"/>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371" w:type="dxa"/>
                  <w:tcBorders>
                    <w:top w:val="nil"/>
                    <w:left w:val="nil"/>
                    <w:bottom w:val="nil"/>
                    <w:right w:val="nil"/>
                  </w:tcBorders>
                  <w:shd w:val="clear" w:color="auto" w:fill="auto"/>
                </w:tcPr>
                <w:p w14:paraId="3C8889B0" w14:textId="77777777" w:rsidR="00A236FA" w:rsidRPr="003D114E" w:rsidRDefault="00A236FA" w:rsidP="00A236FA">
                  <w:pPr>
                    <w:pStyle w:val="leeg"/>
                    <w:jc w:val="left"/>
                  </w:pPr>
                </w:p>
              </w:tc>
            </w:tr>
          </w:tbl>
          <w:p w14:paraId="76381E92" w14:textId="52A054BF" w:rsidR="00A236FA" w:rsidRPr="00FF630A" w:rsidRDefault="00A236FA" w:rsidP="00711B43">
            <w:pPr>
              <w:pStyle w:val="Vraag"/>
            </w:pPr>
          </w:p>
        </w:tc>
      </w:tr>
      <w:tr w:rsidR="008664FD" w:rsidRPr="003D114E" w14:paraId="2D27649A" w14:textId="77777777" w:rsidTr="00F2140E">
        <w:trPr>
          <w:trHeight w:val="340"/>
        </w:trPr>
        <w:tc>
          <w:tcPr>
            <w:tcW w:w="397" w:type="dxa"/>
            <w:tcBorders>
              <w:top w:val="nil"/>
              <w:left w:val="nil"/>
              <w:bottom w:val="nil"/>
              <w:right w:val="nil"/>
            </w:tcBorders>
            <w:shd w:val="clear" w:color="auto" w:fill="auto"/>
          </w:tcPr>
          <w:p w14:paraId="13A8DA61" w14:textId="77777777" w:rsidR="008664FD" w:rsidRPr="004C6E93" w:rsidRDefault="008664FD" w:rsidP="00F2140E">
            <w:pPr>
              <w:pStyle w:val="leeg"/>
            </w:pPr>
          </w:p>
        </w:tc>
        <w:tc>
          <w:tcPr>
            <w:tcW w:w="2635" w:type="dxa"/>
            <w:tcBorders>
              <w:top w:val="nil"/>
              <w:left w:val="nil"/>
              <w:bottom w:val="nil"/>
              <w:right w:val="nil"/>
            </w:tcBorders>
            <w:shd w:val="clear" w:color="auto" w:fill="auto"/>
          </w:tcPr>
          <w:p w14:paraId="4FCE880A" w14:textId="314964F2" w:rsidR="008664FD" w:rsidRPr="003D114E" w:rsidRDefault="008664FD" w:rsidP="008664FD">
            <w:pPr>
              <w:jc w:val="right"/>
            </w:pPr>
            <w:r>
              <w:t>Voor- en achternaam</w:t>
            </w:r>
          </w:p>
        </w:tc>
        <w:tc>
          <w:tcPr>
            <w:tcW w:w="7231" w:type="dxa"/>
            <w:tcBorders>
              <w:top w:val="nil"/>
              <w:left w:val="nil"/>
              <w:bottom w:val="dotted" w:sz="6" w:space="0" w:color="auto"/>
              <w:right w:val="nil"/>
            </w:tcBorders>
            <w:shd w:val="clear" w:color="auto" w:fill="auto"/>
          </w:tcPr>
          <w:p w14:paraId="4145C871" w14:textId="77777777" w:rsidR="008664FD" w:rsidRPr="003D114E" w:rsidRDefault="008664FD" w:rsidP="00F2140E">
            <w:pPr>
              <w:pStyle w:val="invulveld"/>
              <w:framePr w:hSpace="0" w:wrap="auto" w:vAnchor="margin" w:xAlign="left" w:yAlign="inline"/>
              <w:suppressOverlap w:val="0"/>
            </w:pPr>
            <w:r w:rsidRPr="003D114E">
              <w:fldChar w:fldCharType="begin">
                <w:ffData>
                  <w:name w:val="Text5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8664FD" w:rsidRPr="003D114E" w14:paraId="65B628D1" w14:textId="77777777" w:rsidTr="00F2140E">
        <w:trPr>
          <w:trHeight w:val="340"/>
        </w:trPr>
        <w:tc>
          <w:tcPr>
            <w:tcW w:w="397" w:type="dxa"/>
            <w:tcBorders>
              <w:top w:val="nil"/>
              <w:left w:val="nil"/>
              <w:bottom w:val="nil"/>
              <w:right w:val="nil"/>
            </w:tcBorders>
            <w:shd w:val="clear" w:color="auto" w:fill="auto"/>
          </w:tcPr>
          <w:p w14:paraId="19DD6BB8" w14:textId="71F01D8B" w:rsidR="008664FD" w:rsidRPr="004C6E93" w:rsidRDefault="008664FD" w:rsidP="00F2140E">
            <w:pPr>
              <w:pStyle w:val="leeg"/>
            </w:pPr>
          </w:p>
        </w:tc>
        <w:tc>
          <w:tcPr>
            <w:tcW w:w="2635" w:type="dxa"/>
            <w:tcBorders>
              <w:top w:val="nil"/>
              <w:left w:val="nil"/>
              <w:bottom w:val="nil"/>
              <w:right w:val="nil"/>
            </w:tcBorders>
            <w:shd w:val="clear" w:color="auto" w:fill="auto"/>
          </w:tcPr>
          <w:p w14:paraId="5E7A41B7" w14:textId="05A0B0E6" w:rsidR="008664FD" w:rsidRPr="003D114E" w:rsidRDefault="008664FD" w:rsidP="008664FD">
            <w:pPr>
              <w:jc w:val="right"/>
            </w:pPr>
            <w:r>
              <w:t>Straat en nummer</w:t>
            </w:r>
          </w:p>
        </w:tc>
        <w:tc>
          <w:tcPr>
            <w:tcW w:w="7231" w:type="dxa"/>
            <w:tcBorders>
              <w:top w:val="nil"/>
              <w:left w:val="nil"/>
              <w:bottom w:val="dotted" w:sz="6" w:space="0" w:color="auto"/>
              <w:right w:val="nil"/>
            </w:tcBorders>
            <w:shd w:val="clear" w:color="auto" w:fill="auto"/>
          </w:tcPr>
          <w:p w14:paraId="1337FB73" w14:textId="77777777" w:rsidR="008664FD" w:rsidRPr="003D114E" w:rsidRDefault="008664FD" w:rsidP="00F2140E">
            <w:pPr>
              <w:pStyle w:val="invulveld"/>
              <w:framePr w:hSpace="0" w:wrap="auto" w:vAnchor="margin" w:xAlign="left" w:yAlign="inline"/>
              <w:suppressOverlap w:val="0"/>
            </w:pPr>
            <w:r w:rsidRPr="003D114E">
              <w:fldChar w:fldCharType="begin">
                <w:ffData>
                  <w:name w:val="Text5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711B43" w:rsidRPr="003D114E" w14:paraId="654EFF37" w14:textId="77777777" w:rsidTr="002D3C5A">
        <w:trPr>
          <w:trHeight w:val="340"/>
        </w:trPr>
        <w:tc>
          <w:tcPr>
            <w:tcW w:w="397" w:type="dxa"/>
            <w:tcBorders>
              <w:top w:val="nil"/>
              <w:left w:val="nil"/>
              <w:bottom w:val="nil"/>
              <w:right w:val="nil"/>
            </w:tcBorders>
            <w:shd w:val="clear" w:color="auto" w:fill="auto"/>
          </w:tcPr>
          <w:p w14:paraId="6DAC6F01" w14:textId="77777777" w:rsidR="00711B43" w:rsidRPr="004C6E93" w:rsidRDefault="00711B43" w:rsidP="002D3C5A">
            <w:pPr>
              <w:pStyle w:val="leeg"/>
            </w:pPr>
          </w:p>
        </w:tc>
        <w:tc>
          <w:tcPr>
            <w:tcW w:w="2635" w:type="dxa"/>
            <w:tcBorders>
              <w:top w:val="nil"/>
              <w:left w:val="nil"/>
              <w:bottom w:val="nil"/>
              <w:right w:val="nil"/>
            </w:tcBorders>
            <w:shd w:val="clear" w:color="auto" w:fill="auto"/>
          </w:tcPr>
          <w:p w14:paraId="0B2B77C5" w14:textId="77777777" w:rsidR="00711B43" w:rsidRPr="003D114E" w:rsidRDefault="00711B43" w:rsidP="002D3C5A">
            <w:pPr>
              <w:jc w:val="right"/>
            </w:pPr>
            <w:r w:rsidRPr="003D114E">
              <w:t>postnummer en gemeente</w:t>
            </w:r>
          </w:p>
        </w:tc>
        <w:tc>
          <w:tcPr>
            <w:tcW w:w="7231" w:type="dxa"/>
            <w:tcBorders>
              <w:top w:val="nil"/>
              <w:left w:val="nil"/>
              <w:bottom w:val="dotted" w:sz="6" w:space="0" w:color="auto"/>
              <w:right w:val="nil"/>
            </w:tcBorders>
            <w:shd w:val="clear" w:color="auto" w:fill="auto"/>
          </w:tcPr>
          <w:p w14:paraId="1D9E8487" w14:textId="77777777" w:rsidR="00711B43" w:rsidRPr="003D114E" w:rsidRDefault="00711B43" w:rsidP="002D3C5A">
            <w:pPr>
              <w:pStyle w:val="invulveld"/>
              <w:framePr w:hSpace="0" w:wrap="auto" w:vAnchor="margin" w:xAlign="left" w:yAlign="inline"/>
              <w:suppressOverlap w:val="0"/>
            </w:pPr>
            <w:r w:rsidRPr="003D114E">
              <w:fldChar w:fldCharType="begin">
                <w:ffData>
                  <w:name w:val="Text5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bl>
    <w:p w14:paraId="144C61B7" w14:textId="2C21C128" w:rsidR="00686ADC" w:rsidRPr="00747351" w:rsidRDefault="00686ADC" w:rsidP="00686ADC">
      <w:pPr>
        <w:spacing w:before="15" w:after="0" w:line="260" w:lineRule="exact"/>
        <w:rPr>
          <w:sz w:val="16"/>
          <w:szCs w:val="16"/>
        </w:rPr>
      </w:pPr>
    </w:p>
    <w:p w14:paraId="48DC8A6A" w14:textId="77777777" w:rsidR="00A236FA" w:rsidRPr="000217DD" w:rsidRDefault="00A236FA" w:rsidP="00A236FA">
      <w:pPr>
        <w:shd w:val="clear" w:color="auto" w:fill="808080" w:themeFill="background1" w:themeFillShade="80"/>
        <w:tabs>
          <w:tab w:val="left" w:pos="800"/>
          <w:tab w:val="left" w:pos="9740"/>
        </w:tabs>
        <w:spacing w:before="15" w:after="0" w:line="324" w:lineRule="exact"/>
        <w:ind w:right="552"/>
        <w:rPr>
          <w:rFonts w:ascii="FlandersArtSans-Bold" w:eastAsia="FlandersArtSans-Bold" w:hAnsi="FlandersArtSans-Bold" w:cs="FlandersArtSans-Bold"/>
          <w:sz w:val="28"/>
          <w:szCs w:val="28"/>
        </w:rPr>
      </w:pPr>
      <w:r w:rsidRPr="000217DD">
        <w:rPr>
          <w:rFonts w:ascii="FlandersArtSans-Bold" w:eastAsia="FlandersArtSans-Bold" w:hAnsi="FlandersArtSans-Bold" w:cs="FlandersArtSans-Bold"/>
          <w:b/>
          <w:bCs/>
          <w:color w:val="FFFFFF"/>
          <w:w w:val="99"/>
          <w:position w:val="-1"/>
          <w:sz w:val="28"/>
          <w:szCs w:val="28"/>
        </w:rPr>
        <w:t>2.</w:t>
      </w:r>
      <w:r>
        <w:rPr>
          <w:rFonts w:ascii="FlandersArtSans-Bold" w:eastAsia="FlandersArtSans-Bold" w:hAnsi="FlandersArtSans-Bold" w:cs="FlandersArtSans-Bold"/>
          <w:b/>
          <w:bCs/>
          <w:color w:val="FFFFFF"/>
          <w:w w:val="99"/>
          <w:position w:val="-1"/>
          <w:sz w:val="28"/>
          <w:szCs w:val="28"/>
        </w:rPr>
        <w:t xml:space="preserve"> PERCEELGEGEVENS</w:t>
      </w:r>
      <w:r w:rsidRPr="000217DD">
        <w:rPr>
          <w:rFonts w:ascii="FlandersArtSans-Bold" w:eastAsia="FlandersArtSans-Bold" w:hAnsi="FlandersArtSans-Bold" w:cs="FlandersArtSans-Bold"/>
          <w:b/>
          <w:bCs/>
          <w:color w:val="FFFFFF"/>
          <w:w w:val="99"/>
          <w:position w:val="-1"/>
          <w:sz w:val="28"/>
          <w:szCs w:val="28"/>
        </w:rPr>
        <w:t xml:space="preserve"> </w:t>
      </w:r>
    </w:p>
    <w:p w14:paraId="602BA716" w14:textId="77777777" w:rsidR="00A236FA" w:rsidRPr="00747351" w:rsidRDefault="00A236FA" w:rsidP="00686ADC">
      <w:pPr>
        <w:spacing w:before="15" w:after="0" w:line="260" w:lineRule="exact"/>
        <w:rPr>
          <w:sz w:val="16"/>
          <w:szCs w:val="16"/>
        </w:rPr>
      </w:pPr>
    </w:p>
    <w:p w14:paraId="514D70A9" w14:textId="157A7CCA" w:rsidR="00686ADC" w:rsidRDefault="00686ADC" w:rsidP="00686ADC">
      <w:pPr>
        <w:spacing w:before="25" w:after="0"/>
        <w:ind w:left="114" w:right="-20"/>
      </w:pPr>
      <w:r w:rsidRPr="00A236FA">
        <w:t>Vul hieronder de gevraagde gegevens in van het perceel waarvoor dit attest geldig is.</w:t>
      </w:r>
    </w:p>
    <w:p w14:paraId="17120BC1" w14:textId="2A59B1B3" w:rsidR="004925C5" w:rsidRPr="00747351" w:rsidRDefault="004925C5" w:rsidP="00686ADC">
      <w:pPr>
        <w:spacing w:before="25" w:after="0"/>
        <w:ind w:left="114" w:right="-20"/>
        <w:rPr>
          <w:sz w:val="16"/>
          <w:szCs w:val="16"/>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636"/>
        <w:gridCol w:w="7230"/>
      </w:tblGrid>
      <w:tr w:rsidR="00F020DB" w:rsidRPr="003D114E" w14:paraId="62368840" w14:textId="77777777" w:rsidTr="00F2140E">
        <w:trPr>
          <w:trHeight w:val="340"/>
        </w:trPr>
        <w:tc>
          <w:tcPr>
            <w:tcW w:w="397" w:type="dxa"/>
            <w:tcBorders>
              <w:top w:val="nil"/>
              <w:left w:val="nil"/>
              <w:bottom w:val="nil"/>
              <w:right w:val="nil"/>
            </w:tcBorders>
            <w:shd w:val="clear" w:color="auto" w:fill="auto"/>
          </w:tcPr>
          <w:p w14:paraId="2213D128" w14:textId="77777777" w:rsidR="00F020DB" w:rsidRPr="00104E77" w:rsidRDefault="00F020DB" w:rsidP="00F2140E">
            <w:pPr>
              <w:pStyle w:val="leeg"/>
            </w:pPr>
          </w:p>
        </w:tc>
        <w:tc>
          <w:tcPr>
            <w:tcW w:w="2636" w:type="dxa"/>
            <w:tcBorders>
              <w:top w:val="nil"/>
              <w:left w:val="nil"/>
              <w:bottom w:val="nil"/>
              <w:right w:val="nil"/>
            </w:tcBorders>
            <w:shd w:val="clear" w:color="auto" w:fill="auto"/>
          </w:tcPr>
          <w:p w14:paraId="6D4B9D22" w14:textId="6C8079A9" w:rsidR="00F020DB" w:rsidRPr="003D114E" w:rsidRDefault="00F020DB" w:rsidP="00F020DB">
            <w:pPr>
              <w:jc w:val="right"/>
            </w:pPr>
            <w:r>
              <w:t>Perceelsnummer</w:t>
            </w:r>
          </w:p>
        </w:tc>
        <w:tc>
          <w:tcPr>
            <w:tcW w:w="7230" w:type="dxa"/>
            <w:tcBorders>
              <w:top w:val="nil"/>
              <w:left w:val="nil"/>
              <w:bottom w:val="dotted" w:sz="6" w:space="0" w:color="auto"/>
              <w:right w:val="nil"/>
            </w:tcBorders>
            <w:shd w:val="clear" w:color="auto" w:fill="auto"/>
          </w:tcPr>
          <w:p w14:paraId="08D804A3" w14:textId="77777777" w:rsidR="00F020DB" w:rsidRPr="003D114E" w:rsidRDefault="00F020DB" w:rsidP="00F2140E">
            <w:pPr>
              <w:pStyle w:val="invulveld"/>
              <w:framePr w:hSpace="0" w:wrap="auto" w:vAnchor="margin" w:xAlign="left" w:yAlign="inline"/>
              <w:suppressOverlap w:val="0"/>
            </w:pPr>
            <w:r>
              <w:fldChar w:fldCharType="begin">
                <w:ffData>
                  <w:name w:val="Text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925C5" w:rsidRPr="003D114E" w14:paraId="2ABAF982" w14:textId="77777777" w:rsidTr="002D3C5A">
        <w:trPr>
          <w:trHeight w:val="340"/>
        </w:trPr>
        <w:tc>
          <w:tcPr>
            <w:tcW w:w="397" w:type="dxa"/>
            <w:tcBorders>
              <w:top w:val="nil"/>
              <w:left w:val="nil"/>
              <w:bottom w:val="nil"/>
              <w:right w:val="nil"/>
            </w:tcBorders>
            <w:shd w:val="clear" w:color="auto" w:fill="auto"/>
          </w:tcPr>
          <w:p w14:paraId="718C9C60" w14:textId="77777777" w:rsidR="004925C5" w:rsidRPr="00104E77" w:rsidRDefault="004925C5" w:rsidP="002D3C5A">
            <w:pPr>
              <w:pStyle w:val="leeg"/>
            </w:pPr>
          </w:p>
        </w:tc>
        <w:tc>
          <w:tcPr>
            <w:tcW w:w="2636" w:type="dxa"/>
            <w:tcBorders>
              <w:top w:val="nil"/>
              <w:left w:val="nil"/>
              <w:bottom w:val="nil"/>
              <w:right w:val="nil"/>
            </w:tcBorders>
            <w:shd w:val="clear" w:color="auto" w:fill="auto"/>
          </w:tcPr>
          <w:p w14:paraId="3A58082F" w14:textId="3D38F0EF" w:rsidR="004925C5" w:rsidRPr="003D114E" w:rsidRDefault="004925C5" w:rsidP="004925C5">
            <w:pPr>
              <w:jc w:val="right"/>
            </w:pPr>
            <w:r>
              <w:t>van de verzamelaanvraag (jaartal)</w:t>
            </w:r>
          </w:p>
        </w:tc>
        <w:tc>
          <w:tcPr>
            <w:tcW w:w="7230" w:type="dxa"/>
            <w:tcBorders>
              <w:top w:val="nil"/>
              <w:left w:val="nil"/>
              <w:bottom w:val="dotted" w:sz="6" w:space="0" w:color="auto"/>
              <w:right w:val="nil"/>
            </w:tcBorders>
            <w:shd w:val="clear" w:color="auto" w:fill="auto"/>
          </w:tcPr>
          <w:p w14:paraId="5E3ECFE9" w14:textId="62CACC4A" w:rsidR="004925C5" w:rsidRPr="003D114E" w:rsidRDefault="004925C5" w:rsidP="002D3C5A">
            <w:pPr>
              <w:pStyle w:val="invulveld"/>
              <w:framePr w:hSpace="0" w:wrap="auto" w:vAnchor="margin" w:xAlign="left" w:yAlign="inline"/>
              <w:suppressOverlap w:val="0"/>
            </w:pPr>
            <w:r>
              <w:fldChar w:fldCharType="begin">
                <w:ffData>
                  <w:name w:val="Text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20E6A51" w14:textId="77777777" w:rsidR="004925C5" w:rsidRPr="00747351" w:rsidRDefault="004925C5" w:rsidP="00686ADC">
      <w:pPr>
        <w:spacing w:before="25" w:after="0"/>
        <w:ind w:left="114" w:right="-20"/>
        <w:rPr>
          <w:sz w:val="16"/>
          <w:szCs w:val="16"/>
        </w:rPr>
      </w:pPr>
    </w:p>
    <w:p w14:paraId="4E02D78C" w14:textId="6DD4397A" w:rsidR="004925C5" w:rsidRDefault="004925C5" w:rsidP="00686ADC">
      <w:pPr>
        <w:spacing w:before="25" w:after="0"/>
        <w:ind w:left="114" w:right="-20"/>
      </w:pPr>
      <w:r>
        <w:t>Coördinaat van het centrum van het perceel (kies één van beide projectiesystemen)</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636"/>
        <w:gridCol w:w="7230"/>
      </w:tblGrid>
      <w:tr w:rsidR="00F020DB" w:rsidRPr="003D114E" w14:paraId="15A19CAD" w14:textId="77777777" w:rsidTr="00F2140E">
        <w:trPr>
          <w:trHeight w:val="519"/>
        </w:trPr>
        <w:tc>
          <w:tcPr>
            <w:tcW w:w="397" w:type="dxa"/>
            <w:tcBorders>
              <w:top w:val="nil"/>
              <w:left w:val="nil"/>
              <w:bottom w:val="nil"/>
              <w:right w:val="nil"/>
            </w:tcBorders>
            <w:shd w:val="clear" w:color="auto" w:fill="auto"/>
          </w:tcPr>
          <w:p w14:paraId="0DBCB688" w14:textId="77777777" w:rsidR="00F020DB" w:rsidRPr="00104E77" w:rsidRDefault="00F020DB" w:rsidP="00F2140E">
            <w:pPr>
              <w:pStyle w:val="leeg"/>
            </w:pPr>
          </w:p>
        </w:tc>
        <w:tc>
          <w:tcPr>
            <w:tcW w:w="2636" w:type="dxa"/>
            <w:tcBorders>
              <w:top w:val="nil"/>
              <w:left w:val="nil"/>
              <w:bottom w:val="nil"/>
              <w:right w:val="nil"/>
            </w:tcBorders>
            <w:shd w:val="clear" w:color="auto" w:fill="auto"/>
          </w:tcPr>
          <w:p w14:paraId="1BB32A6B" w14:textId="0361D330" w:rsidR="00F020DB" w:rsidRPr="003D114E" w:rsidRDefault="00F020DB" w:rsidP="00F2140E">
            <w:pPr>
              <w:ind w:left="117"/>
              <w:jc w:val="right"/>
            </w:pPr>
            <w:r>
              <w:t>X –Y volgens Lambert 72</w:t>
            </w:r>
          </w:p>
        </w:tc>
        <w:tc>
          <w:tcPr>
            <w:tcW w:w="7230" w:type="dxa"/>
            <w:tcBorders>
              <w:top w:val="nil"/>
              <w:left w:val="nil"/>
              <w:bottom w:val="dotted" w:sz="6" w:space="0" w:color="auto"/>
              <w:right w:val="nil"/>
            </w:tcBorders>
            <w:shd w:val="clear" w:color="auto" w:fill="auto"/>
          </w:tcPr>
          <w:p w14:paraId="436F0863" w14:textId="77777777" w:rsidR="00F020DB" w:rsidRPr="003D114E" w:rsidRDefault="00F020DB" w:rsidP="00F2140E">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4925C5" w:rsidRPr="003D114E" w14:paraId="52550104" w14:textId="77777777" w:rsidTr="00747351">
        <w:trPr>
          <w:trHeight w:val="519"/>
        </w:trPr>
        <w:tc>
          <w:tcPr>
            <w:tcW w:w="397" w:type="dxa"/>
            <w:tcBorders>
              <w:top w:val="nil"/>
              <w:left w:val="nil"/>
              <w:bottom w:val="nil"/>
              <w:right w:val="nil"/>
            </w:tcBorders>
            <w:shd w:val="clear" w:color="auto" w:fill="auto"/>
          </w:tcPr>
          <w:p w14:paraId="1918FBC2" w14:textId="77777777" w:rsidR="004925C5" w:rsidRPr="00104E77" w:rsidRDefault="004925C5" w:rsidP="002D3C5A">
            <w:pPr>
              <w:pStyle w:val="leeg"/>
            </w:pPr>
          </w:p>
        </w:tc>
        <w:tc>
          <w:tcPr>
            <w:tcW w:w="2636" w:type="dxa"/>
            <w:tcBorders>
              <w:top w:val="nil"/>
              <w:left w:val="nil"/>
              <w:bottom w:val="nil"/>
              <w:right w:val="nil"/>
            </w:tcBorders>
            <w:shd w:val="clear" w:color="auto" w:fill="auto"/>
          </w:tcPr>
          <w:p w14:paraId="6E7EFB78" w14:textId="320EA3DF" w:rsidR="004925C5" w:rsidRPr="003D114E" w:rsidRDefault="004925C5" w:rsidP="004925C5">
            <w:pPr>
              <w:ind w:left="117"/>
              <w:jc w:val="right"/>
            </w:pPr>
            <w:r>
              <w:t>Lat (N) – Long (O) volgens WGS 84 (GPS)</w:t>
            </w:r>
          </w:p>
        </w:tc>
        <w:tc>
          <w:tcPr>
            <w:tcW w:w="7230" w:type="dxa"/>
            <w:tcBorders>
              <w:top w:val="nil"/>
              <w:left w:val="nil"/>
              <w:bottom w:val="dotted" w:sz="6" w:space="0" w:color="auto"/>
              <w:right w:val="nil"/>
            </w:tcBorders>
            <w:shd w:val="clear" w:color="auto" w:fill="auto"/>
          </w:tcPr>
          <w:p w14:paraId="18821B10" w14:textId="77777777" w:rsidR="004925C5" w:rsidRPr="003D114E" w:rsidRDefault="004925C5" w:rsidP="002D3C5A">
            <w:pPr>
              <w:pStyle w:val="invulveld"/>
              <w:framePr w:hSpace="0" w:wrap="auto" w:vAnchor="margin" w:xAlign="left" w:yAlign="inline"/>
              <w:suppressOverlap w:val="0"/>
            </w:pPr>
            <w:r w:rsidRPr="003D114E">
              <w:fldChar w:fldCharType="begin">
                <w:ffData>
                  <w:name w:val="Text70"/>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bl>
    <w:p w14:paraId="39931ABF" w14:textId="77777777" w:rsidR="00686ADC" w:rsidRPr="000217DD" w:rsidRDefault="00686ADC" w:rsidP="00686ADC">
      <w:pPr>
        <w:spacing w:after="0" w:line="200" w:lineRule="exact"/>
        <w:rPr>
          <w:sz w:val="20"/>
          <w:szCs w:val="20"/>
        </w:rPr>
      </w:pPr>
    </w:p>
    <w:p w14:paraId="5B75D38C" w14:textId="77777777" w:rsidR="00686ADC" w:rsidRPr="000217DD" w:rsidRDefault="00686ADC" w:rsidP="00686ADC">
      <w:pPr>
        <w:shd w:val="clear" w:color="auto" w:fill="808080" w:themeFill="background1" w:themeFillShade="80"/>
        <w:tabs>
          <w:tab w:val="left" w:pos="800"/>
          <w:tab w:val="left" w:pos="9740"/>
        </w:tabs>
        <w:spacing w:before="15" w:after="0"/>
        <w:ind w:right="552"/>
        <w:rPr>
          <w:rFonts w:ascii="FlandersArtSans-Bold" w:eastAsia="FlandersArtSans-Bold" w:hAnsi="FlandersArtSans-Bold" w:cs="FlandersArtSans-Bold"/>
          <w:b/>
          <w:bCs/>
          <w:color w:val="FFFFFF"/>
          <w:sz w:val="28"/>
          <w:szCs w:val="28"/>
        </w:rPr>
      </w:pPr>
      <w:r>
        <w:rPr>
          <w:rFonts w:ascii="FlandersArtSans-Bold" w:eastAsia="FlandersArtSans-Bold" w:hAnsi="FlandersArtSans-Bold" w:cs="FlandersArtSans-Bold"/>
          <w:b/>
          <w:bCs/>
          <w:color w:val="FFFFFF"/>
          <w:sz w:val="28"/>
          <w:szCs w:val="28"/>
        </w:rPr>
        <w:t>3. MAATREGEL(EN)</w:t>
      </w:r>
    </w:p>
    <w:p w14:paraId="52418A9C" w14:textId="77777777" w:rsidR="00686ADC" w:rsidRPr="00747351" w:rsidRDefault="00686ADC" w:rsidP="00686ADC">
      <w:pPr>
        <w:spacing w:before="8" w:after="0" w:line="280" w:lineRule="exact"/>
        <w:rPr>
          <w:sz w:val="16"/>
          <w:szCs w:val="16"/>
        </w:rPr>
      </w:pPr>
    </w:p>
    <w:p w14:paraId="45DB23A9" w14:textId="3B6E060C" w:rsidR="00686ADC" w:rsidRDefault="00686ADC" w:rsidP="00FB59E1">
      <w:pPr>
        <w:spacing w:after="0"/>
        <w:ind w:left="113" w:right="-23"/>
      </w:pPr>
      <w:r w:rsidRPr="00A236FA">
        <w:t>Nummer de maatregel(en) genomen op het perceel. Noteer per maatregel het nummer, het type en de afmetingen in onderstaande tabel. Duid deze gegevens ook aan op het kaartje in punt 4.</w:t>
      </w:r>
    </w:p>
    <w:p w14:paraId="06EAE104" w14:textId="551552D9" w:rsidR="00C00F5F" w:rsidRDefault="00C00F5F" w:rsidP="00FB59E1">
      <w:pPr>
        <w:spacing w:after="0"/>
        <w:ind w:left="113" w:right="-23"/>
      </w:pPr>
    </w:p>
    <w:tbl>
      <w:tblPr>
        <w:tblStyle w:val="Tabelraster"/>
        <w:tblW w:w="10088" w:type="dxa"/>
        <w:tblInd w:w="113" w:type="dxa"/>
        <w:tblLook w:val="04A0" w:firstRow="1" w:lastRow="0" w:firstColumn="1" w:lastColumn="0" w:noHBand="0" w:noVBand="1"/>
      </w:tblPr>
      <w:tblGrid>
        <w:gridCol w:w="1300"/>
        <w:gridCol w:w="1417"/>
        <w:gridCol w:w="1276"/>
        <w:gridCol w:w="1276"/>
        <w:gridCol w:w="1559"/>
        <w:gridCol w:w="1134"/>
        <w:gridCol w:w="2126"/>
      </w:tblGrid>
      <w:tr w:rsidR="00C00F5F" w14:paraId="7063CC68" w14:textId="77777777" w:rsidTr="003E0348">
        <w:tc>
          <w:tcPr>
            <w:tcW w:w="1300" w:type="dxa"/>
          </w:tcPr>
          <w:p w14:paraId="1A80C895" w14:textId="4A584A91" w:rsidR="00C00F5F" w:rsidRPr="003E0348" w:rsidRDefault="00C00F5F" w:rsidP="00C00F5F">
            <w:pPr>
              <w:spacing w:after="0"/>
              <w:ind w:right="-23"/>
            </w:pPr>
            <w:r w:rsidRPr="003E0348">
              <w:t>Nummer maatregel</w:t>
            </w:r>
          </w:p>
        </w:tc>
        <w:tc>
          <w:tcPr>
            <w:tcW w:w="1417" w:type="dxa"/>
          </w:tcPr>
          <w:p w14:paraId="599BC5EF" w14:textId="498BC065" w:rsidR="00C00F5F" w:rsidRPr="003E0348" w:rsidRDefault="00C00F5F" w:rsidP="00C00F5F">
            <w:pPr>
              <w:spacing w:after="0"/>
              <w:ind w:right="-23"/>
            </w:pPr>
            <w:r w:rsidRPr="003E0348">
              <w:t xml:space="preserve">Type maatregel </w:t>
            </w:r>
            <w:r w:rsidRPr="003E0348">
              <w:rPr>
                <w:vertAlign w:val="superscript"/>
              </w:rPr>
              <w:t>(a)</w:t>
            </w:r>
          </w:p>
        </w:tc>
        <w:tc>
          <w:tcPr>
            <w:tcW w:w="1276" w:type="dxa"/>
          </w:tcPr>
          <w:p w14:paraId="48053871" w14:textId="1C1CFC58" w:rsidR="00C00F5F" w:rsidRPr="003E0348" w:rsidRDefault="00C00F5F" w:rsidP="00C00F5F">
            <w:pPr>
              <w:spacing w:after="0"/>
              <w:ind w:right="-23"/>
            </w:pPr>
            <w:r w:rsidRPr="003E0348">
              <w:t>Lengte</w:t>
            </w:r>
            <w:r w:rsidRPr="003E0348">
              <w:rPr>
                <w:vertAlign w:val="superscript"/>
              </w:rPr>
              <w:t xml:space="preserve"> (b) </w:t>
            </w:r>
            <w:r w:rsidRPr="003E0348">
              <w:t>(m)</w:t>
            </w:r>
          </w:p>
        </w:tc>
        <w:tc>
          <w:tcPr>
            <w:tcW w:w="1276" w:type="dxa"/>
          </w:tcPr>
          <w:p w14:paraId="16335DB4" w14:textId="77777777" w:rsidR="00C00F5F" w:rsidRPr="003E0348" w:rsidRDefault="00C00F5F" w:rsidP="00C00F5F">
            <w:pPr>
              <w:spacing w:after="0"/>
              <w:ind w:right="-23"/>
              <w:rPr>
                <w:vertAlign w:val="superscript"/>
              </w:rPr>
            </w:pPr>
            <w:r w:rsidRPr="003E0348">
              <w:t xml:space="preserve">Breedte </w:t>
            </w:r>
            <w:r w:rsidRPr="003E0348">
              <w:rPr>
                <w:vertAlign w:val="superscript"/>
              </w:rPr>
              <w:t>(b)</w:t>
            </w:r>
          </w:p>
          <w:p w14:paraId="0B531FFF" w14:textId="4B9E8D18" w:rsidR="00C00F5F" w:rsidRPr="003E0348" w:rsidRDefault="00C00F5F" w:rsidP="00C00F5F">
            <w:pPr>
              <w:spacing w:after="0"/>
              <w:ind w:right="-23"/>
            </w:pPr>
            <w:r w:rsidRPr="003E0348">
              <w:t>(m)</w:t>
            </w:r>
          </w:p>
        </w:tc>
        <w:tc>
          <w:tcPr>
            <w:tcW w:w="1559" w:type="dxa"/>
          </w:tcPr>
          <w:p w14:paraId="0EFF1E0E" w14:textId="00FA131C" w:rsidR="00C00F5F" w:rsidRPr="003E0348" w:rsidRDefault="00C00F5F" w:rsidP="00C00F5F">
            <w:pPr>
              <w:spacing w:after="0"/>
              <w:ind w:right="-23"/>
            </w:pPr>
            <w:r w:rsidRPr="003E0348">
              <w:t>Oppervlakte (m</w:t>
            </w:r>
            <w:r w:rsidRPr="003E0348">
              <w:rPr>
                <w:rFonts w:ascii="Cambria" w:hAnsi="Cambria" w:cs="Cambria"/>
              </w:rPr>
              <w:t>²</w:t>
            </w:r>
            <w:r w:rsidRPr="003E0348">
              <w:t>)</w:t>
            </w:r>
          </w:p>
        </w:tc>
        <w:tc>
          <w:tcPr>
            <w:tcW w:w="1134" w:type="dxa"/>
          </w:tcPr>
          <w:p w14:paraId="5ECAD0B0" w14:textId="77777777" w:rsidR="00C00F5F" w:rsidRPr="003E0348" w:rsidRDefault="00C00F5F" w:rsidP="00C00F5F">
            <w:pPr>
              <w:spacing w:after="0"/>
              <w:ind w:right="-23"/>
            </w:pPr>
            <w:r w:rsidRPr="003E0348">
              <w:t xml:space="preserve">Hoogte </w:t>
            </w:r>
            <w:r w:rsidRPr="003E0348">
              <w:rPr>
                <w:vertAlign w:val="superscript"/>
              </w:rPr>
              <w:t>(c)</w:t>
            </w:r>
          </w:p>
          <w:p w14:paraId="6C30BD33" w14:textId="25B4D88A" w:rsidR="00C00F5F" w:rsidRPr="003E0348" w:rsidRDefault="00C00F5F" w:rsidP="00C00F5F">
            <w:pPr>
              <w:spacing w:after="0"/>
              <w:ind w:right="-23"/>
            </w:pPr>
            <w:r w:rsidRPr="003E0348">
              <w:t>(m)</w:t>
            </w:r>
          </w:p>
        </w:tc>
        <w:tc>
          <w:tcPr>
            <w:tcW w:w="2126" w:type="dxa"/>
          </w:tcPr>
          <w:p w14:paraId="24D73D9F" w14:textId="18F4615B" w:rsidR="00C00F5F" w:rsidRPr="003E0348" w:rsidRDefault="00C00F5F" w:rsidP="00C00F5F">
            <w:pPr>
              <w:spacing w:after="0"/>
              <w:ind w:right="-23"/>
            </w:pPr>
            <w:r w:rsidRPr="003E0348">
              <w:t xml:space="preserve">Gebufferd volume </w:t>
            </w:r>
            <w:r w:rsidRPr="003E0348">
              <w:rPr>
                <w:vertAlign w:val="superscript"/>
              </w:rPr>
              <w:t>(c)</w:t>
            </w:r>
            <w:r w:rsidRPr="003E0348">
              <w:t xml:space="preserve"> (m</w:t>
            </w:r>
            <w:r w:rsidRPr="003E0348">
              <w:rPr>
                <w:rFonts w:ascii="Cambria" w:hAnsi="Cambria" w:cs="Cambria"/>
              </w:rPr>
              <w:t>³</w:t>
            </w:r>
            <w:r w:rsidRPr="003E0348">
              <w:t>)</w:t>
            </w:r>
          </w:p>
        </w:tc>
      </w:tr>
      <w:tr w:rsidR="00C00F5F" w14:paraId="20401715" w14:textId="77777777" w:rsidTr="003E0348">
        <w:tc>
          <w:tcPr>
            <w:tcW w:w="1300" w:type="dxa"/>
          </w:tcPr>
          <w:p w14:paraId="3FA5B535" w14:textId="77777777" w:rsidR="00C00F5F" w:rsidRDefault="00C00F5F" w:rsidP="00C00F5F">
            <w:pPr>
              <w:spacing w:after="0"/>
              <w:ind w:right="-23"/>
            </w:pPr>
          </w:p>
        </w:tc>
        <w:tc>
          <w:tcPr>
            <w:tcW w:w="1417" w:type="dxa"/>
          </w:tcPr>
          <w:p w14:paraId="53257CCF" w14:textId="77777777" w:rsidR="00C00F5F" w:rsidRDefault="00C00F5F" w:rsidP="00C00F5F">
            <w:pPr>
              <w:spacing w:after="0"/>
              <w:ind w:right="-23"/>
            </w:pPr>
          </w:p>
        </w:tc>
        <w:tc>
          <w:tcPr>
            <w:tcW w:w="1276" w:type="dxa"/>
          </w:tcPr>
          <w:p w14:paraId="6031E0C5" w14:textId="77777777" w:rsidR="00C00F5F" w:rsidRDefault="00C00F5F" w:rsidP="00C00F5F">
            <w:pPr>
              <w:spacing w:after="0"/>
              <w:ind w:right="-23"/>
            </w:pPr>
          </w:p>
        </w:tc>
        <w:tc>
          <w:tcPr>
            <w:tcW w:w="1276" w:type="dxa"/>
          </w:tcPr>
          <w:p w14:paraId="7488E205" w14:textId="77777777" w:rsidR="00C00F5F" w:rsidRDefault="00C00F5F" w:rsidP="00C00F5F">
            <w:pPr>
              <w:spacing w:after="0"/>
              <w:ind w:right="-23"/>
            </w:pPr>
          </w:p>
        </w:tc>
        <w:tc>
          <w:tcPr>
            <w:tcW w:w="1559" w:type="dxa"/>
          </w:tcPr>
          <w:p w14:paraId="4253CEB4" w14:textId="77777777" w:rsidR="00C00F5F" w:rsidRDefault="00C00F5F" w:rsidP="00C00F5F">
            <w:pPr>
              <w:spacing w:after="0"/>
              <w:ind w:right="-23"/>
            </w:pPr>
          </w:p>
        </w:tc>
        <w:tc>
          <w:tcPr>
            <w:tcW w:w="1134" w:type="dxa"/>
          </w:tcPr>
          <w:p w14:paraId="242DB705" w14:textId="77777777" w:rsidR="00C00F5F" w:rsidRDefault="00C00F5F" w:rsidP="00C00F5F">
            <w:pPr>
              <w:spacing w:after="0"/>
              <w:ind w:right="-23"/>
            </w:pPr>
          </w:p>
        </w:tc>
        <w:tc>
          <w:tcPr>
            <w:tcW w:w="2126" w:type="dxa"/>
          </w:tcPr>
          <w:p w14:paraId="08D2F650" w14:textId="77777777" w:rsidR="00C00F5F" w:rsidRDefault="00C00F5F" w:rsidP="00C00F5F">
            <w:pPr>
              <w:spacing w:after="0"/>
              <w:ind w:right="-23"/>
            </w:pPr>
          </w:p>
        </w:tc>
      </w:tr>
      <w:tr w:rsidR="00C00F5F" w14:paraId="633CFE5E" w14:textId="77777777" w:rsidTr="003E0348">
        <w:tc>
          <w:tcPr>
            <w:tcW w:w="1300" w:type="dxa"/>
          </w:tcPr>
          <w:p w14:paraId="55C2470F" w14:textId="77777777" w:rsidR="00C00F5F" w:rsidRDefault="00C00F5F" w:rsidP="00C00F5F">
            <w:pPr>
              <w:spacing w:after="0"/>
              <w:ind w:right="-23"/>
            </w:pPr>
          </w:p>
        </w:tc>
        <w:tc>
          <w:tcPr>
            <w:tcW w:w="1417" w:type="dxa"/>
          </w:tcPr>
          <w:p w14:paraId="192D00C4" w14:textId="77777777" w:rsidR="00C00F5F" w:rsidRDefault="00C00F5F" w:rsidP="00C00F5F">
            <w:pPr>
              <w:spacing w:after="0"/>
              <w:ind w:right="-23"/>
            </w:pPr>
          </w:p>
        </w:tc>
        <w:tc>
          <w:tcPr>
            <w:tcW w:w="1276" w:type="dxa"/>
          </w:tcPr>
          <w:p w14:paraId="6E830B69" w14:textId="77777777" w:rsidR="00C00F5F" w:rsidRDefault="00C00F5F" w:rsidP="00C00F5F">
            <w:pPr>
              <w:spacing w:after="0"/>
              <w:ind w:right="-23"/>
            </w:pPr>
          </w:p>
        </w:tc>
        <w:tc>
          <w:tcPr>
            <w:tcW w:w="1276" w:type="dxa"/>
          </w:tcPr>
          <w:p w14:paraId="34599B6E" w14:textId="77777777" w:rsidR="00C00F5F" w:rsidRDefault="00C00F5F" w:rsidP="00C00F5F">
            <w:pPr>
              <w:spacing w:after="0"/>
              <w:ind w:right="-23"/>
            </w:pPr>
          </w:p>
        </w:tc>
        <w:tc>
          <w:tcPr>
            <w:tcW w:w="1559" w:type="dxa"/>
          </w:tcPr>
          <w:p w14:paraId="6CAC8E2B" w14:textId="77777777" w:rsidR="00C00F5F" w:rsidRDefault="00C00F5F" w:rsidP="00C00F5F">
            <w:pPr>
              <w:spacing w:after="0"/>
              <w:ind w:right="-23"/>
            </w:pPr>
          </w:p>
        </w:tc>
        <w:tc>
          <w:tcPr>
            <w:tcW w:w="1134" w:type="dxa"/>
          </w:tcPr>
          <w:p w14:paraId="32D70534" w14:textId="77777777" w:rsidR="00C00F5F" w:rsidRDefault="00C00F5F" w:rsidP="00C00F5F">
            <w:pPr>
              <w:spacing w:after="0"/>
              <w:ind w:right="-23"/>
            </w:pPr>
          </w:p>
        </w:tc>
        <w:tc>
          <w:tcPr>
            <w:tcW w:w="2126" w:type="dxa"/>
          </w:tcPr>
          <w:p w14:paraId="7DEF5FD9" w14:textId="77777777" w:rsidR="00C00F5F" w:rsidRDefault="00C00F5F" w:rsidP="00C00F5F">
            <w:pPr>
              <w:spacing w:after="0"/>
              <w:ind w:right="-23"/>
            </w:pPr>
          </w:p>
        </w:tc>
      </w:tr>
      <w:tr w:rsidR="00C00F5F" w14:paraId="07A4F804" w14:textId="77777777" w:rsidTr="003E0348">
        <w:tc>
          <w:tcPr>
            <w:tcW w:w="1300" w:type="dxa"/>
          </w:tcPr>
          <w:p w14:paraId="35F743C6" w14:textId="77777777" w:rsidR="00C00F5F" w:rsidRDefault="00C00F5F" w:rsidP="00C00F5F">
            <w:pPr>
              <w:spacing w:after="0"/>
              <w:ind w:right="-23"/>
            </w:pPr>
          </w:p>
        </w:tc>
        <w:tc>
          <w:tcPr>
            <w:tcW w:w="1417" w:type="dxa"/>
          </w:tcPr>
          <w:p w14:paraId="69EFE4C9" w14:textId="77777777" w:rsidR="00C00F5F" w:rsidRDefault="00C00F5F" w:rsidP="00C00F5F">
            <w:pPr>
              <w:spacing w:after="0"/>
              <w:ind w:right="-23"/>
            </w:pPr>
          </w:p>
        </w:tc>
        <w:tc>
          <w:tcPr>
            <w:tcW w:w="1276" w:type="dxa"/>
          </w:tcPr>
          <w:p w14:paraId="3328D567" w14:textId="77777777" w:rsidR="00C00F5F" w:rsidRDefault="00C00F5F" w:rsidP="00C00F5F">
            <w:pPr>
              <w:spacing w:after="0"/>
              <w:ind w:right="-23"/>
            </w:pPr>
          </w:p>
        </w:tc>
        <w:tc>
          <w:tcPr>
            <w:tcW w:w="1276" w:type="dxa"/>
          </w:tcPr>
          <w:p w14:paraId="408F96DA" w14:textId="77777777" w:rsidR="00C00F5F" w:rsidRDefault="00C00F5F" w:rsidP="00C00F5F">
            <w:pPr>
              <w:spacing w:after="0"/>
              <w:ind w:right="-23"/>
            </w:pPr>
          </w:p>
        </w:tc>
        <w:tc>
          <w:tcPr>
            <w:tcW w:w="1559" w:type="dxa"/>
          </w:tcPr>
          <w:p w14:paraId="5F9AF924" w14:textId="77777777" w:rsidR="00C00F5F" w:rsidRDefault="00C00F5F" w:rsidP="00C00F5F">
            <w:pPr>
              <w:spacing w:after="0"/>
              <w:ind w:right="-23"/>
            </w:pPr>
          </w:p>
        </w:tc>
        <w:tc>
          <w:tcPr>
            <w:tcW w:w="1134" w:type="dxa"/>
          </w:tcPr>
          <w:p w14:paraId="5754D303" w14:textId="77777777" w:rsidR="00C00F5F" w:rsidRDefault="00C00F5F" w:rsidP="00C00F5F">
            <w:pPr>
              <w:spacing w:after="0"/>
              <w:ind w:right="-23"/>
            </w:pPr>
          </w:p>
        </w:tc>
        <w:tc>
          <w:tcPr>
            <w:tcW w:w="2126" w:type="dxa"/>
          </w:tcPr>
          <w:p w14:paraId="6C2FFA5F" w14:textId="77777777" w:rsidR="00C00F5F" w:rsidRDefault="00C00F5F" w:rsidP="00C00F5F">
            <w:pPr>
              <w:spacing w:after="0"/>
              <w:ind w:right="-23"/>
            </w:pPr>
          </w:p>
        </w:tc>
      </w:tr>
      <w:tr w:rsidR="00C00F5F" w14:paraId="71F43083" w14:textId="77777777" w:rsidTr="003E0348">
        <w:tc>
          <w:tcPr>
            <w:tcW w:w="1300" w:type="dxa"/>
          </w:tcPr>
          <w:p w14:paraId="5ECB5B56" w14:textId="77777777" w:rsidR="00C00F5F" w:rsidRDefault="00C00F5F" w:rsidP="00C00F5F">
            <w:pPr>
              <w:spacing w:after="0"/>
              <w:ind w:right="-23"/>
            </w:pPr>
          </w:p>
        </w:tc>
        <w:tc>
          <w:tcPr>
            <w:tcW w:w="1417" w:type="dxa"/>
          </w:tcPr>
          <w:p w14:paraId="3A7BE0B0" w14:textId="77777777" w:rsidR="00C00F5F" w:rsidRDefault="00C00F5F" w:rsidP="00C00F5F">
            <w:pPr>
              <w:spacing w:after="0"/>
              <w:ind w:right="-23"/>
            </w:pPr>
          </w:p>
        </w:tc>
        <w:tc>
          <w:tcPr>
            <w:tcW w:w="1276" w:type="dxa"/>
          </w:tcPr>
          <w:p w14:paraId="3D678FBD" w14:textId="77777777" w:rsidR="00C00F5F" w:rsidRDefault="00C00F5F" w:rsidP="00C00F5F">
            <w:pPr>
              <w:spacing w:after="0"/>
              <w:ind w:right="-23"/>
            </w:pPr>
          </w:p>
        </w:tc>
        <w:tc>
          <w:tcPr>
            <w:tcW w:w="1276" w:type="dxa"/>
          </w:tcPr>
          <w:p w14:paraId="49020A4B" w14:textId="77777777" w:rsidR="00C00F5F" w:rsidRDefault="00C00F5F" w:rsidP="00C00F5F">
            <w:pPr>
              <w:spacing w:after="0"/>
              <w:ind w:right="-23"/>
            </w:pPr>
          </w:p>
        </w:tc>
        <w:tc>
          <w:tcPr>
            <w:tcW w:w="1559" w:type="dxa"/>
          </w:tcPr>
          <w:p w14:paraId="6E51C7C5" w14:textId="77777777" w:rsidR="00C00F5F" w:rsidRDefault="00C00F5F" w:rsidP="00C00F5F">
            <w:pPr>
              <w:spacing w:after="0"/>
              <w:ind w:right="-23"/>
            </w:pPr>
          </w:p>
        </w:tc>
        <w:tc>
          <w:tcPr>
            <w:tcW w:w="1134" w:type="dxa"/>
          </w:tcPr>
          <w:p w14:paraId="5269B951" w14:textId="77777777" w:rsidR="00C00F5F" w:rsidRDefault="00C00F5F" w:rsidP="00C00F5F">
            <w:pPr>
              <w:spacing w:after="0"/>
              <w:ind w:right="-23"/>
            </w:pPr>
          </w:p>
        </w:tc>
        <w:tc>
          <w:tcPr>
            <w:tcW w:w="2126" w:type="dxa"/>
          </w:tcPr>
          <w:p w14:paraId="3CF72FDE" w14:textId="77777777" w:rsidR="00C00F5F" w:rsidRDefault="00C00F5F" w:rsidP="00C00F5F">
            <w:pPr>
              <w:spacing w:after="0"/>
              <w:ind w:right="-23"/>
            </w:pPr>
          </w:p>
        </w:tc>
      </w:tr>
    </w:tbl>
    <w:p w14:paraId="2E1832F0" w14:textId="77777777" w:rsidR="00C00F5F" w:rsidRPr="00A236FA" w:rsidRDefault="00C00F5F" w:rsidP="00FB59E1">
      <w:pPr>
        <w:spacing w:after="0"/>
        <w:ind w:left="113" w:right="-23"/>
      </w:pPr>
    </w:p>
    <w:p w14:paraId="04886B54" w14:textId="5E2C9C2B" w:rsidR="00686ADC" w:rsidRPr="00FB59E1" w:rsidRDefault="00C00F5F" w:rsidP="00A236FA">
      <w:pPr>
        <w:spacing w:before="25" w:after="0"/>
        <w:ind w:left="114" w:right="-20"/>
        <w:rPr>
          <w:sz w:val="18"/>
          <w:szCs w:val="18"/>
        </w:rPr>
      </w:pPr>
      <w:r>
        <w:rPr>
          <w:sz w:val="18"/>
          <w:szCs w:val="18"/>
        </w:rPr>
        <w:t xml:space="preserve"> </w:t>
      </w:r>
      <w:r w:rsidR="000650F9">
        <w:rPr>
          <w:sz w:val="18"/>
          <w:szCs w:val="18"/>
        </w:rPr>
        <w:t>(</w:t>
      </w:r>
      <w:r w:rsidR="00686ADC" w:rsidRPr="00FB59E1">
        <w:rPr>
          <w:sz w:val="18"/>
          <w:szCs w:val="18"/>
        </w:rPr>
        <w:t>a</w:t>
      </w:r>
      <w:r w:rsidR="000650F9">
        <w:rPr>
          <w:sz w:val="18"/>
          <w:szCs w:val="18"/>
        </w:rPr>
        <w:t>)</w:t>
      </w:r>
      <w:r w:rsidR="00686ADC" w:rsidRPr="00FB59E1">
        <w:rPr>
          <w:sz w:val="18"/>
          <w:szCs w:val="18"/>
        </w:rPr>
        <w:t xml:space="preserve"> Keuze uit:</w:t>
      </w:r>
    </w:p>
    <w:p w14:paraId="008A17C3" w14:textId="0B3403A0" w:rsidR="00686ADC" w:rsidRPr="00FB59E1" w:rsidRDefault="00686ADC" w:rsidP="00A236FA">
      <w:pPr>
        <w:pStyle w:val="Lijstalinea"/>
        <w:numPr>
          <w:ilvl w:val="0"/>
          <w:numId w:val="15"/>
        </w:numPr>
        <w:spacing w:before="25" w:after="0"/>
        <w:ind w:right="-20"/>
        <w:rPr>
          <w:sz w:val="18"/>
          <w:szCs w:val="18"/>
        </w:rPr>
      </w:pPr>
      <w:r w:rsidRPr="00FB59E1">
        <w:rPr>
          <w:sz w:val="18"/>
          <w:szCs w:val="18"/>
        </w:rPr>
        <w:t>Grasbufferstrook (afkorting GBS)</w:t>
      </w:r>
    </w:p>
    <w:p w14:paraId="4CBE47B1" w14:textId="48B3D077" w:rsidR="00686ADC" w:rsidRPr="00FB59E1" w:rsidRDefault="00686ADC" w:rsidP="00A236FA">
      <w:pPr>
        <w:pStyle w:val="Lijstalinea"/>
        <w:numPr>
          <w:ilvl w:val="0"/>
          <w:numId w:val="15"/>
        </w:numPr>
        <w:spacing w:before="25" w:after="0"/>
        <w:ind w:right="-20"/>
        <w:rPr>
          <w:sz w:val="18"/>
          <w:szCs w:val="18"/>
        </w:rPr>
      </w:pPr>
      <w:r w:rsidRPr="00FB59E1">
        <w:rPr>
          <w:sz w:val="18"/>
          <w:szCs w:val="18"/>
        </w:rPr>
        <w:t>Grasgang (afkorting GG)</w:t>
      </w:r>
    </w:p>
    <w:p w14:paraId="3AD11F74" w14:textId="3DD81CE1" w:rsidR="00686ADC" w:rsidRPr="00FB59E1" w:rsidRDefault="00686ADC" w:rsidP="00A236FA">
      <w:pPr>
        <w:pStyle w:val="Lijstalinea"/>
        <w:numPr>
          <w:ilvl w:val="0"/>
          <w:numId w:val="15"/>
        </w:numPr>
        <w:spacing w:before="25" w:after="0"/>
        <w:ind w:right="-20"/>
        <w:rPr>
          <w:sz w:val="18"/>
          <w:szCs w:val="18"/>
        </w:rPr>
      </w:pPr>
      <w:r w:rsidRPr="00FB59E1">
        <w:rPr>
          <w:sz w:val="18"/>
          <w:szCs w:val="18"/>
        </w:rPr>
        <w:t>Graszone (afkorting GZ)</w:t>
      </w:r>
    </w:p>
    <w:p w14:paraId="03B07565" w14:textId="103ABA6B" w:rsidR="00686ADC" w:rsidRPr="00FB59E1" w:rsidRDefault="00686ADC" w:rsidP="00A236FA">
      <w:pPr>
        <w:pStyle w:val="Lijstalinea"/>
        <w:numPr>
          <w:ilvl w:val="0"/>
          <w:numId w:val="15"/>
        </w:numPr>
        <w:spacing w:before="25" w:after="0"/>
        <w:ind w:right="-20"/>
        <w:rPr>
          <w:sz w:val="18"/>
          <w:szCs w:val="18"/>
        </w:rPr>
      </w:pPr>
      <w:r w:rsidRPr="00FB59E1">
        <w:rPr>
          <w:sz w:val="18"/>
          <w:szCs w:val="18"/>
        </w:rPr>
        <w:t>Dam uit plantaardige materialen (afkorting PD)</w:t>
      </w:r>
    </w:p>
    <w:p w14:paraId="23944569" w14:textId="3DE25342" w:rsidR="00686ADC" w:rsidRPr="00FB59E1" w:rsidRDefault="000650F9" w:rsidP="00A236FA">
      <w:pPr>
        <w:spacing w:before="25" w:after="0"/>
        <w:ind w:left="114" w:right="-20"/>
        <w:rPr>
          <w:sz w:val="18"/>
          <w:szCs w:val="18"/>
        </w:rPr>
      </w:pPr>
      <w:r>
        <w:rPr>
          <w:sz w:val="18"/>
          <w:szCs w:val="18"/>
        </w:rPr>
        <w:t>(</w:t>
      </w:r>
      <w:r w:rsidR="00686ADC" w:rsidRPr="00FB59E1">
        <w:rPr>
          <w:sz w:val="18"/>
          <w:szCs w:val="18"/>
        </w:rPr>
        <w:t>b</w:t>
      </w:r>
      <w:r>
        <w:rPr>
          <w:sz w:val="18"/>
          <w:szCs w:val="18"/>
        </w:rPr>
        <w:t>)</w:t>
      </w:r>
      <w:r w:rsidR="00686ADC" w:rsidRPr="00FB59E1">
        <w:rPr>
          <w:sz w:val="18"/>
          <w:szCs w:val="18"/>
        </w:rPr>
        <w:t xml:space="preserve"> Niet nodig voor een graszone met onregelmatige vorm</w:t>
      </w:r>
    </w:p>
    <w:p w14:paraId="0A379CF2" w14:textId="7D66D33F" w:rsidR="00686ADC" w:rsidRPr="00FB59E1" w:rsidRDefault="000650F9" w:rsidP="00A236FA">
      <w:pPr>
        <w:spacing w:before="25" w:after="0"/>
        <w:ind w:left="114" w:right="-20"/>
        <w:rPr>
          <w:sz w:val="18"/>
          <w:szCs w:val="18"/>
        </w:rPr>
      </w:pPr>
      <w:r>
        <w:rPr>
          <w:sz w:val="18"/>
          <w:szCs w:val="18"/>
        </w:rPr>
        <w:t xml:space="preserve">(c) </w:t>
      </w:r>
      <w:r w:rsidR="00686ADC" w:rsidRPr="00FB59E1">
        <w:rPr>
          <w:sz w:val="18"/>
          <w:szCs w:val="18"/>
        </w:rPr>
        <w:t>Enkel voor het type ‘dam uit plantaardige materialen’</w:t>
      </w:r>
    </w:p>
    <w:p w14:paraId="15C4B0AA" w14:textId="77777777" w:rsidR="00686ADC" w:rsidRPr="00A236FA" w:rsidRDefault="00686ADC" w:rsidP="00A236FA">
      <w:pPr>
        <w:spacing w:before="25" w:after="0"/>
        <w:ind w:left="114" w:right="-20"/>
      </w:pPr>
    </w:p>
    <w:p w14:paraId="5C12D7CF" w14:textId="77777777" w:rsidR="00711B43" w:rsidRPr="00A236FA" w:rsidRDefault="00711B43" w:rsidP="00711B43">
      <w:pPr>
        <w:spacing w:after="0"/>
        <w:ind w:left="114" w:right="-20"/>
      </w:pPr>
      <w:r w:rsidRPr="00A236FA">
        <w:t>Voeg als bijlage een topografische kaart toe met daarop duidelijk herkenbaar:</w:t>
      </w:r>
    </w:p>
    <w:p w14:paraId="59EE0C65" w14:textId="77777777" w:rsidR="00711B43" w:rsidRPr="00A236FA" w:rsidRDefault="00711B43" w:rsidP="00711B43">
      <w:pPr>
        <w:tabs>
          <w:tab w:val="left" w:pos="820"/>
        </w:tabs>
        <w:spacing w:before="6" w:after="0"/>
        <w:ind w:left="550" w:right="-20"/>
      </w:pPr>
      <w:r w:rsidRPr="00A236FA">
        <w:t>•</w:t>
      </w:r>
      <w:r w:rsidRPr="00A236FA">
        <w:tab/>
        <w:t>de hoogtelijnen en de afstroomrichting;</w:t>
      </w:r>
    </w:p>
    <w:p w14:paraId="1C5E639F" w14:textId="77777777" w:rsidR="00711B43" w:rsidRPr="00A236FA" w:rsidRDefault="00711B43" w:rsidP="00711B43">
      <w:pPr>
        <w:tabs>
          <w:tab w:val="left" w:pos="820"/>
        </w:tabs>
        <w:spacing w:before="6" w:after="0"/>
        <w:ind w:left="550" w:right="-20"/>
      </w:pPr>
      <w:r w:rsidRPr="00A236FA">
        <w:t>•</w:t>
      </w:r>
      <w:r w:rsidRPr="00A236FA">
        <w:tab/>
        <w:t>de intekening (met contouren in een opvallende kleur) en nummer van het perceel;</w:t>
      </w:r>
    </w:p>
    <w:p w14:paraId="4CD05045" w14:textId="77777777" w:rsidR="00BC4869" w:rsidRDefault="00711B43" w:rsidP="00BC4869">
      <w:pPr>
        <w:tabs>
          <w:tab w:val="left" w:pos="820"/>
        </w:tabs>
        <w:spacing w:before="6" w:after="0" w:line="245" w:lineRule="auto"/>
        <w:ind w:left="114" w:right="-2" w:firstLine="437"/>
      </w:pPr>
      <w:r w:rsidRPr="00A236FA">
        <w:t>•</w:t>
      </w:r>
      <w:r w:rsidRPr="00A236FA">
        <w:tab/>
        <w:t xml:space="preserve">de intekening, nummering en afmetingen van de maatregel(en) zoals opgegeven in punt 3. </w:t>
      </w:r>
    </w:p>
    <w:p w14:paraId="30465FD7" w14:textId="77777777" w:rsidR="00BC4869" w:rsidRDefault="00BC4869" w:rsidP="00BC4869">
      <w:pPr>
        <w:tabs>
          <w:tab w:val="left" w:pos="820"/>
        </w:tabs>
        <w:spacing w:before="6" w:after="0" w:line="245" w:lineRule="auto"/>
        <w:ind w:left="114" w:right="-2" w:firstLine="437"/>
      </w:pPr>
    </w:p>
    <w:p w14:paraId="6C2097EF" w14:textId="6EA44DB7" w:rsidR="00711B43" w:rsidRPr="00A236FA" w:rsidRDefault="00711B43" w:rsidP="00BC4869">
      <w:pPr>
        <w:tabs>
          <w:tab w:val="left" w:pos="820"/>
        </w:tabs>
        <w:spacing w:before="6" w:after="0" w:line="245" w:lineRule="auto"/>
        <w:ind w:left="114" w:right="-2" w:firstLine="28"/>
      </w:pPr>
      <w:r w:rsidRPr="00A236FA">
        <w:t>Voorzie het kaartje van een duidelijke legende met aanduiding van het type maatregelen.</w:t>
      </w:r>
    </w:p>
    <w:p w14:paraId="4CE5B8F1" w14:textId="77777777" w:rsidR="00BC4869" w:rsidRDefault="00BC4869" w:rsidP="00711B43">
      <w:pPr>
        <w:spacing w:after="0" w:line="245" w:lineRule="auto"/>
        <w:ind w:left="114" w:right="555"/>
        <w:rPr>
          <w:rFonts w:ascii="FlandersArtSerif-Bold" w:eastAsia="FlandersArtSerif-Bold" w:hAnsi="FlandersArtSerif-Bold" w:cs="FlandersArtSerif-Bold"/>
          <w:b/>
          <w:bCs/>
        </w:rPr>
      </w:pPr>
    </w:p>
    <w:p w14:paraId="3971AF79" w14:textId="69967A7B" w:rsidR="00711B43" w:rsidRDefault="00711B43" w:rsidP="00711B43">
      <w:pPr>
        <w:spacing w:after="0" w:line="245" w:lineRule="auto"/>
        <w:ind w:left="114" w:right="555"/>
        <w:rPr>
          <w:rFonts w:ascii="FlandersArtSerif-Bold" w:eastAsia="FlandersArtSerif-Bold" w:hAnsi="FlandersArtSerif-Bold" w:cs="FlandersArtSerif-Bold"/>
          <w:b/>
          <w:bCs/>
        </w:rPr>
      </w:pPr>
      <w:r w:rsidRPr="000217DD">
        <w:rPr>
          <w:rFonts w:ascii="FlandersArtSerif-Bold" w:eastAsia="FlandersArtSerif-Bold" w:hAnsi="FlandersArtSerif-Bold" w:cs="FlandersArtSerif-Bold"/>
          <w:b/>
          <w:bCs/>
        </w:rPr>
        <w:t>Het</w:t>
      </w:r>
      <w:r w:rsidRPr="000217DD">
        <w:rPr>
          <w:rFonts w:ascii="FlandersArtSerif-Bold" w:eastAsia="FlandersArtSerif-Bold" w:hAnsi="FlandersArtSerif-Bold" w:cs="FlandersArtSerif-Bold"/>
          <w:b/>
          <w:bCs/>
          <w:spacing w:val="-5"/>
        </w:rPr>
        <w:t xml:space="preserve"> </w:t>
      </w:r>
      <w:r w:rsidRPr="000217DD">
        <w:rPr>
          <w:rFonts w:ascii="FlandersArtSerif-Bold" w:eastAsia="FlandersArtSerif-Bold" w:hAnsi="FlandersArtSerif-Bold" w:cs="FlandersArtSerif-Bold"/>
          <w:b/>
          <w:bCs/>
        </w:rPr>
        <w:t>kaartma</w:t>
      </w:r>
      <w:r w:rsidRPr="000217DD">
        <w:rPr>
          <w:rFonts w:ascii="FlandersArtSerif-Bold" w:eastAsia="FlandersArtSerif-Bold" w:hAnsi="FlandersArtSerif-Bold" w:cs="FlandersArtSerif-Bold"/>
          <w:b/>
          <w:bCs/>
          <w:spacing w:val="-3"/>
        </w:rPr>
        <w:t>t</w:t>
      </w:r>
      <w:r w:rsidRPr="000217DD">
        <w:rPr>
          <w:rFonts w:ascii="FlandersArtSerif-Bold" w:eastAsia="FlandersArtSerif-Bold" w:hAnsi="FlandersArtSerif-Bold" w:cs="FlandersArtSerif-Bold"/>
          <w:b/>
          <w:bCs/>
        </w:rPr>
        <w:t>eriaal</w:t>
      </w:r>
      <w:r w:rsidRPr="000217DD">
        <w:rPr>
          <w:rFonts w:ascii="FlandersArtSerif-Bold" w:eastAsia="FlandersArtSerif-Bold" w:hAnsi="FlandersArtSerif-Bold" w:cs="FlandersArtSerif-Bold"/>
          <w:b/>
          <w:bCs/>
          <w:spacing w:val="-17"/>
        </w:rPr>
        <w:t xml:space="preserve"> </w:t>
      </w:r>
      <w:r w:rsidRPr="000217DD">
        <w:rPr>
          <w:rFonts w:ascii="FlandersArtSerif-Bold" w:eastAsia="FlandersArtSerif-Bold" w:hAnsi="FlandersArtSerif-Bold" w:cs="FlandersArtSerif-Bold"/>
          <w:b/>
          <w:bCs/>
        </w:rPr>
        <w:t>moet</w:t>
      </w:r>
      <w:r w:rsidRPr="000217DD">
        <w:rPr>
          <w:rFonts w:ascii="FlandersArtSerif-Bold" w:eastAsia="FlandersArtSerif-Bold" w:hAnsi="FlandersArtSerif-Bold" w:cs="FlandersArtSerif-Bold"/>
          <w:b/>
          <w:bCs/>
          <w:spacing w:val="-1"/>
        </w:rPr>
        <w:t xml:space="preserve"> </w:t>
      </w:r>
      <w:r w:rsidRPr="000217DD">
        <w:rPr>
          <w:rFonts w:ascii="FlandersArtSerif-Bold" w:eastAsia="FlandersArtSerif-Bold" w:hAnsi="FlandersArtSerif-Bold" w:cs="FlandersArtSerif-Bold"/>
          <w:b/>
          <w:bCs/>
        </w:rPr>
        <w:t>geda</w:t>
      </w:r>
      <w:r w:rsidRPr="000217DD">
        <w:rPr>
          <w:rFonts w:ascii="FlandersArtSerif-Bold" w:eastAsia="FlandersArtSerif-Bold" w:hAnsi="FlandersArtSerif-Bold" w:cs="FlandersArtSerif-Bold"/>
          <w:b/>
          <w:bCs/>
          <w:spacing w:val="-3"/>
        </w:rPr>
        <w:t>t</w:t>
      </w:r>
      <w:r w:rsidRPr="000217DD">
        <w:rPr>
          <w:rFonts w:ascii="FlandersArtSerif-Bold" w:eastAsia="FlandersArtSerif-Bold" w:hAnsi="FlandersArtSerif-Bold" w:cs="FlandersArtSerif-Bold"/>
          <w:b/>
          <w:bCs/>
        </w:rPr>
        <w:t>eerd</w:t>
      </w:r>
      <w:r w:rsidRPr="000217DD">
        <w:rPr>
          <w:rFonts w:ascii="FlandersArtSerif-Bold" w:eastAsia="FlandersArtSerif-Bold" w:hAnsi="FlandersArtSerif-Bold" w:cs="FlandersArtSerif-Bold"/>
          <w:b/>
          <w:bCs/>
          <w:spacing w:val="-7"/>
        </w:rPr>
        <w:t xml:space="preserve"> </w:t>
      </w:r>
      <w:r w:rsidRPr="000217DD">
        <w:rPr>
          <w:rFonts w:ascii="FlandersArtSerif-Bold" w:eastAsia="FlandersArtSerif-Bold" w:hAnsi="FlandersArtSerif-Bold" w:cs="FlandersArtSerif-Bold"/>
          <w:b/>
          <w:bCs/>
        </w:rPr>
        <w:t>en</w:t>
      </w:r>
      <w:r w:rsidRPr="000217DD">
        <w:rPr>
          <w:rFonts w:ascii="FlandersArtSerif-Bold" w:eastAsia="FlandersArtSerif-Bold" w:hAnsi="FlandersArtSerif-Bold" w:cs="FlandersArtSerif-Bold"/>
          <w:b/>
          <w:bCs/>
          <w:spacing w:val="-4"/>
        </w:rPr>
        <w:t xml:space="preserve"> </w:t>
      </w:r>
      <w:r w:rsidRPr="000217DD">
        <w:rPr>
          <w:rFonts w:ascii="FlandersArtSerif-Bold" w:eastAsia="FlandersArtSerif-Bold" w:hAnsi="FlandersArtSerif-Bold" w:cs="FlandersArtSerif-Bold"/>
          <w:b/>
          <w:bCs/>
        </w:rPr>
        <w:t>on</w:t>
      </w:r>
      <w:r w:rsidRPr="000217DD">
        <w:rPr>
          <w:rFonts w:ascii="FlandersArtSerif-Bold" w:eastAsia="FlandersArtSerif-Bold" w:hAnsi="FlandersArtSerif-Bold" w:cs="FlandersArtSerif-Bold"/>
          <w:b/>
          <w:bCs/>
          <w:spacing w:val="-4"/>
        </w:rPr>
        <w:t>d</w:t>
      </w:r>
      <w:r w:rsidRPr="000217DD">
        <w:rPr>
          <w:rFonts w:ascii="FlandersArtSerif-Bold" w:eastAsia="FlandersArtSerif-Bold" w:hAnsi="FlandersArtSerif-Bold" w:cs="FlandersArtSerif-Bold"/>
          <w:b/>
          <w:bCs/>
        </w:rPr>
        <w:t>er</w:t>
      </w:r>
      <w:r w:rsidRPr="000217DD">
        <w:rPr>
          <w:rFonts w:ascii="FlandersArtSerif-Bold" w:eastAsia="FlandersArtSerif-Bold" w:hAnsi="FlandersArtSerif-Bold" w:cs="FlandersArtSerif-Bold"/>
          <w:b/>
          <w:bCs/>
          <w:spacing w:val="-3"/>
        </w:rPr>
        <w:t>t</w:t>
      </w:r>
      <w:r w:rsidRPr="000217DD">
        <w:rPr>
          <w:rFonts w:ascii="FlandersArtSerif-Bold" w:eastAsia="FlandersArtSerif-Bold" w:hAnsi="FlandersArtSerif-Bold" w:cs="FlandersArtSerif-Bold"/>
          <w:b/>
          <w:bCs/>
        </w:rPr>
        <w:t>ekend</w:t>
      </w:r>
      <w:r w:rsidRPr="000217DD">
        <w:rPr>
          <w:rFonts w:ascii="FlandersArtSerif-Bold" w:eastAsia="FlandersArtSerif-Bold" w:hAnsi="FlandersArtSerif-Bold" w:cs="FlandersArtSerif-Bold"/>
          <w:b/>
          <w:bCs/>
          <w:spacing w:val="-4"/>
        </w:rPr>
        <w:t xml:space="preserve"> </w:t>
      </w:r>
      <w:r w:rsidRPr="000217DD">
        <w:rPr>
          <w:rFonts w:ascii="FlandersArtSerif-Bold" w:eastAsia="FlandersArtSerif-Bold" w:hAnsi="FlandersArtSerif-Bold" w:cs="FlandersArtSerif-Bold"/>
          <w:b/>
          <w:bCs/>
          <w:spacing w:val="-5"/>
        </w:rPr>
        <w:t>w</w:t>
      </w:r>
      <w:r w:rsidRPr="000217DD">
        <w:rPr>
          <w:rFonts w:ascii="FlandersArtSerif-Bold" w:eastAsia="FlandersArtSerif-Bold" w:hAnsi="FlandersArtSerif-Bold" w:cs="FlandersArtSerif-Bold"/>
          <w:b/>
          <w:bCs/>
        </w:rPr>
        <w:t>or</w:t>
      </w:r>
      <w:r w:rsidRPr="000217DD">
        <w:rPr>
          <w:rFonts w:ascii="FlandersArtSerif-Bold" w:eastAsia="FlandersArtSerif-Bold" w:hAnsi="FlandersArtSerif-Bold" w:cs="FlandersArtSerif-Bold"/>
          <w:b/>
          <w:bCs/>
          <w:spacing w:val="-4"/>
        </w:rPr>
        <w:t>d</w:t>
      </w:r>
      <w:r w:rsidRPr="000217DD">
        <w:rPr>
          <w:rFonts w:ascii="FlandersArtSerif-Bold" w:eastAsia="FlandersArtSerif-Bold" w:hAnsi="FlandersArtSerif-Bold" w:cs="FlandersArtSerif-Bold"/>
          <w:b/>
          <w:bCs/>
        </w:rPr>
        <w:t>en</w:t>
      </w:r>
      <w:r w:rsidRPr="000217DD">
        <w:rPr>
          <w:rFonts w:ascii="FlandersArtSerif-Bold" w:eastAsia="FlandersArtSerif-Bold" w:hAnsi="FlandersArtSerif-Bold" w:cs="FlandersArtSerif-Bold"/>
          <w:b/>
          <w:bCs/>
          <w:spacing w:val="-5"/>
        </w:rPr>
        <w:t xml:space="preserve"> </w:t>
      </w:r>
      <w:r w:rsidRPr="000217DD">
        <w:rPr>
          <w:rFonts w:ascii="FlandersArtSerif-Bold" w:eastAsia="FlandersArtSerif-Bold" w:hAnsi="FlandersArtSerif-Bold" w:cs="FlandersArtSerif-Bold"/>
          <w:b/>
          <w:bCs/>
          <w:spacing w:val="-4"/>
        </w:rPr>
        <w:t>d</w:t>
      </w:r>
      <w:r w:rsidRPr="000217DD">
        <w:rPr>
          <w:rFonts w:ascii="FlandersArtSerif-Bold" w:eastAsia="FlandersArtSerif-Bold" w:hAnsi="FlandersArtSerif-Bold" w:cs="FlandersArtSerif-Bold"/>
          <w:b/>
          <w:bCs/>
        </w:rPr>
        <w:t>oor</w:t>
      </w:r>
      <w:r w:rsidRPr="000217DD">
        <w:rPr>
          <w:rFonts w:ascii="FlandersArtSerif-Bold" w:eastAsia="FlandersArtSerif-Bold" w:hAnsi="FlandersArtSerif-Bold" w:cs="FlandersArtSerif-Bold"/>
          <w:b/>
          <w:bCs/>
          <w:spacing w:val="-1"/>
        </w:rPr>
        <w:t xml:space="preserve"> </w:t>
      </w:r>
      <w:r w:rsidRPr="000217DD">
        <w:rPr>
          <w:rFonts w:ascii="FlandersArtSerif-Bold" w:eastAsia="FlandersArtSerif-Bold" w:hAnsi="FlandersArtSerif-Bold" w:cs="FlandersArtSerif-Bold"/>
          <w:b/>
          <w:bCs/>
          <w:spacing w:val="-4"/>
        </w:rPr>
        <w:t>d</w:t>
      </w:r>
      <w:r w:rsidRPr="000217DD">
        <w:rPr>
          <w:rFonts w:ascii="FlandersArtSerif-Bold" w:eastAsia="FlandersArtSerif-Bold" w:hAnsi="FlandersArtSerif-Bold" w:cs="FlandersArtSerif-Bold"/>
          <w:b/>
          <w:bCs/>
        </w:rPr>
        <w:t>e</w:t>
      </w:r>
      <w:r w:rsidRPr="000217DD">
        <w:rPr>
          <w:rFonts w:ascii="FlandersArtSerif-Bold" w:eastAsia="FlandersArtSerif-Bold" w:hAnsi="FlandersArtSerif-Bold" w:cs="FlandersArtSerif-Bold"/>
          <w:b/>
          <w:bCs/>
          <w:spacing w:val="-2"/>
        </w:rPr>
        <w:t xml:space="preserve"> </w:t>
      </w:r>
      <w:r w:rsidRPr="000217DD">
        <w:rPr>
          <w:rFonts w:ascii="FlandersArtSerif-Bold" w:eastAsia="FlandersArtSerif-Bold" w:hAnsi="FlandersArtSerif-Bold" w:cs="FlandersArtSerif-Bold"/>
          <w:b/>
          <w:bCs/>
        </w:rPr>
        <w:t>erosiecoördinator</w:t>
      </w:r>
      <w:r w:rsidRPr="000217DD">
        <w:rPr>
          <w:rFonts w:ascii="FlandersArtSerif-Bold" w:eastAsia="FlandersArtSerif-Bold" w:hAnsi="FlandersArtSerif-Bold" w:cs="FlandersArtSerif-Bold"/>
          <w:b/>
          <w:bCs/>
          <w:spacing w:val="-20"/>
        </w:rPr>
        <w:t xml:space="preserve"> </w:t>
      </w:r>
      <w:r w:rsidRPr="000217DD">
        <w:rPr>
          <w:rFonts w:ascii="FlandersArtSerif-Bold" w:eastAsia="FlandersArtSerif-Bold" w:hAnsi="FlandersArtSerif-Bold" w:cs="FlandersArtSerif-Bold"/>
          <w:b/>
          <w:bCs/>
        </w:rPr>
        <w:t>of</w:t>
      </w:r>
      <w:r w:rsidRPr="000217DD">
        <w:rPr>
          <w:rFonts w:ascii="FlandersArtSerif-Bold" w:eastAsia="FlandersArtSerif-Bold" w:hAnsi="FlandersArtSerif-Bold" w:cs="FlandersArtSerif-Bold"/>
          <w:b/>
          <w:bCs/>
          <w:spacing w:val="-1"/>
        </w:rPr>
        <w:t xml:space="preserve"> </w:t>
      </w:r>
      <w:r w:rsidRPr="000217DD">
        <w:rPr>
          <w:rFonts w:ascii="FlandersArtSerif-Bold" w:eastAsia="FlandersArtSerif-Bold" w:hAnsi="FlandersArtSerif-Bold" w:cs="FlandersArtSerif-Bold"/>
          <w:b/>
          <w:bCs/>
          <w:spacing w:val="-4"/>
        </w:rPr>
        <w:t>d</w:t>
      </w:r>
      <w:r w:rsidRPr="000217DD">
        <w:rPr>
          <w:rFonts w:ascii="FlandersArtSerif-Bold" w:eastAsia="FlandersArtSerif-Bold" w:hAnsi="FlandersArtSerif-Bold" w:cs="FlandersArtSerif-Bold"/>
          <w:b/>
          <w:bCs/>
        </w:rPr>
        <w:t>e bedrijfsplanner</w:t>
      </w:r>
      <w:r w:rsidRPr="000217DD">
        <w:rPr>
          <w:rFonts w:ascii="FlandersArtSerif-Bold" w:eastAsia="FlandersArtSerif-Bold" w:hAnsi="FlandersArtSerif-Bold" w:cs="FlandersArtSerif-Bold"/>
          <w:b/>
          <w:bCs/>
          <w:spacing w:val="-16"/>
        </w:rPr>
        <w:t xml:space="preserve"> </w:t>
      </w:r>
      <w:r w:rsidRPr="000217DD">
        <w:rPr>
          <w:rFonts w:ascii="FlandersArtSerif-Bold" w:eastAsia="FlandersArtSerif-Bold" w:hAnsi="FlandersArtSerif-Bold" w:cs="FlandersArtSerif-Bold"/>
          <w:b/>
          <w:bCs/>
        </w:rPr>
        <w:t>die</w:t>
      </w:r>
      <w:r w:rsidRPr="000217DD">
        <w:rPr>
          <w:rFonts w:ascii="FlandersArtSerif-Bold" w:eastAsia="FlandersArtSerif-Bold" w:hAnsi="FlandersArtSerif-Bold" w:cs="FlandersArtSerif-Bold"/>
          <w:b/>
          <w:bCs/>
          <w:spacing w:val="-3"/>
        </w:rPr>
        <w:t xml:space="preserve"> </w:t>
      </w:r>
      <w:r w:rsidRPr="000217DD">
        <w:rPr>
          <w:rFonts w:ascii="FlandersArtSerif-Bold" w:eastAsia="FlandersArtSerif-Bold" w:hAnsi="FlandersArtSerif-Bold" w:cs="FlandersArtSerif-Bold"/>
          <w:b/>
          <w:bCs/>
        </w:rPr>
        <w:t>het</w:t>
      </w:r>
      <w:r w:rsidRPr="000217DD">
        <w:rPr>
          <w:rFonts w:ascii="FlandersArtSerif-Bold" w:eastAsia="FlandersArtSerif-Bold" w:hAnsi="FlandersArtSerif-Bold" w:cs="FlandersArtSerif-Bold"/>
          <w:b/>
          <w:bCs/>
          <w:spacing w:val="-3"/>
        </w:rPr>
        <w:t xml:space="preserve"> </w:t>
      </w:r>
      <w:r w:rsidRPr="000217DD">
        <w:rPr>
          <w:rFonts w:ascii="FlandersArtSerif-Bold" w:eastAsia="FlandersArtSerif-Bold" w:hAnsi="FlandersArtSerif-Bold" w:cs="FlandersArtSerif-Bold"/>
          <w:b/>
          <w:bCs/>
        </w:rPr>
        <w:t>at</w:t>
      </w:r>
      <w:r w:rsidRPr="000217DD">
        <w:rPr>
          <w:rFonts w:ascii="FlandersArtSerif-Bold" w:eastAsia="FlandersArtSerif-Bold" w:hAnsi="FlandersArtSerif-Bold" w:cs="FlandersArtSerif-Bold"/>
          <w:b/>
          <w:bCs/>
          <w:spacing w:val="-4"/>
        </w:rPr>
        <w:t>t</w:t>
      </w:r>
      <w:r w:rsidRPr="000217DD">
        <w:rPr>
          <w:rFonts w:ascii="FlandersArtSerif-Bold" w:eastAsia="FlandersArtSerif-Bold" w:hAnsi="FlandersArtSerif-Bold" w:cs="FlandersArtSerif-Bold"/>
          <w:b/>
          <w:bCs/>
          <w:spacing w:val="3"/>
        </w:rPr>
        <w:t>e</w:t>
      </w:r>
      <w:r w:rsidRPr="000217DD">
        <w:rPr>
          <w:rFonts w:ascii="FlandersArtSerif-Bold" w:eastAsia="FlandersArtSerif-Bold" w:hAnsi="FlandersArtSerif-Bold" w:cs="FlandersArtSerif-Bold"/>
          <w:b/>
          <w:bCs/>
        </w:rPr>
        <w:t>st</w:t>
      </w:r>
      <w:r w:rsidRPr="000217DD">
        <w:rPr>
          <w:rFonts w:ascii="FlandersArtSerif-Bold" w:eastAsia="FlandersArtSerif-Bold" w:hAnsi="FlandersArtSerif-Bold" w:cs="FlandersArtSerif-Bold"/>
          <w:b/>
          <w:bCs/>
          <w:spacing w:val="-6"/>
        </w:rPr>
        <w:t xml:space="preserve"> </w:t>
      </w:r>
      <w:r w:rsidRPr="000217DD">
        <w:rPr>
          <w:rFonts w:ascii="FlandersArtSerif-Bold" w:eastAsia="FlandersArtSerif-Bold" w:hAnsi="FlandersArtSerif-Bold" w:cs="FlandersArtSerif-Bold"/>
          <w:b/>
          <w:bCs/>
        </w:rPr>
        <w:t>indient.</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263"/>
      </w:tblGrid>
      <w:tr w:rsidR="00A236FA" w:rsidRPr="003D114E" w14:paraId="50E196D4" w14:textId="77777777" w:rsidTr="002D3C5A">
        <w:trPr>
          <w:trHeight w:hRule="exact" w:val="113"/>
        </w:trPr>
        <w:tc>
          <w:tcPr>
            <w:tcW w:w="10263" w:type="dxa"/>
            <w:tcBorders>
              <w:top w:val="nil"/>
              <w:left w:val="nil"/>
              <w:bottom w:val="nil"/>
              <w:right w:val="nil"/>
            </w:tcBorders>
            <w:shd w:val="clear" w:color="auto" w:fill="auto"/>
          </w:tcPr>
          <w:p w14:paraId="743FDBD6" w14:textId="77777777" w:rsidR="00A236FA" w:rsidRPr="003D114E" w:rsidRDefault="00A236FA" w:rsidP="002D3C5A">
            <w:pPr>
              <w:pStyle w:val="leeg"/>
            </w:pPr>
          </w:p>
        </w:tc>
      </w:tr>
    </w:tbl>
    <w:p w14:paraId="309871D3" w14:textId="77777777" w:rsidR="00A236FA" w:rsidRPr="000217DD" w:rsidRDefault="00A236FA" w:rsidP="00711B43">
      <w:pPr>
        <w:spacing w:after="0" w:line="245" w:lineRule="auto"/>
        <w:ind w:left="114" w:right="555"/>
        <w:rPr>
          <w:rFonts w:ascii="FlandersArtSerif-Bold" w:eastAsia="FlandersArtSerif-Bold" w:hAnsi="FlandersArtSerif-Bold" w:cs="FlandersArtSerif-Bold"/>
        </w:rPr>
      </w:pPr>
    </w:p>
    <w:p w14:paraId="59659457" w14:textId="77777777" w:rsidR="00711B43" w:rsidRPr="000217DD" w:rsidRDefault="00711B43" w:rsidP="00711B43">
      <w:pPr>
        <w:spacing w:after="0" w:line="200" w:lineRule="exact"/>
        <w:rPr>
          <w:sz w:val="20"/>
          <w:szCs w:val="20"/>
        </w:rPr>
      </w:pPr>
    </w:p>
    <w:p w14:paraId="755F7D52" w14:textId="77777777" w:rsidR="00711B43" w:rsidRPr="000217DD" w:rsidRDefault="00711B43" w:rsidP="00711B43">
      <w:pPr>
        <w:shd w:val="clear" w:color="auto" w:fill="808080" w:themeFill="background1" w:themeFillShade="80"/>
        <w:tabs>
          <w:tab w:val="left" w:pos="800"/>
          <w:tab w:val="left" w:pos="9740"/>
        </w:tabs>
        <w:spacing w:before="15" w:after="0"/>
        <w:ind w:right="174"/>
        <w:rPr>
          <w:rFonts w:ascii="FlandersArtSans-Bold" w:eastAsia="FlandersArtSans-Bold" w:hAnsi="FlandersArtSans-Bold" w:cs="FlandersArtSans-Bold"/>
          <w:b/>
          <w:bCs/>
          <w:color w:val="FFFFFF"/>
          <w:sz w:val="28"/>
          <w:szCs w:val="28"/>
        </w:rPr>
      </w:pPr>
      <w:r>
        <w:rPr>
          <w:rFonts w:ascii="FlandersArtSans-Bold" w:eastAsia="FlandersArtSans-Bold" w:hAnsi="FlandersArtSans-Bold" w:cs="FlandersArtSans-Bold"/>
          <w:b/>
          <w:bCs/>
          <w:color w:val="FFFFFF"/>
          <w:sz w:val="28"/>
          <w:szCs w:val="28"/>
        </w:rPr>
        <w:t>5. ONDERTEKENING</w:t>
      </w:r>
    </w:p>
    <w:p w14:paraId="678CE2F4" w14:textId="77777777" w:rsidR="00711B43" w:rsidRPr="000217DD" w:rsidRDefault="00711B43" w:rsidP="00711B43">
      <w:pPr>
        <w:spacing w:before="8" w:after="0" w:line="280" w:lineRule="exact"/>
        <w:rPr>
          <w:sz w:val="28"/>
          <w:szCs w:val="28"/>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6"/>
        <w:gridCol w:w="2637"/>
        <w:gridCol w:w="567"/>
        <w:gridCol w:w="425"/>
        <w:gridCol w:w="709"/>
        <w:gridCol w:w="425"/>
        <w:gridCol w:w="567"/>
        <w:gridCol w:w="709"/>
        <w:gridCol w:w="3828"/>
      </w:tblGrid>
      <w:tr w:rsidR="00A236FA" w:rsidRPr="003D114E" w14:paraId="4DDD18D6" w14:textId="77777777" w:rsidTr="002D3C5A">
        <w:trPr>
          <w:trHeight w:val="340"/>
        </w:trPr>
        <w:tc>
          <w:tcPr>
            <w:tcW w:w="396" w:type="dxa"/>
            <w:tcBorders>
              <w:top w:val="nil"/>
              <w:left w:val="nil"/>
              <w:bottom w:val="nil"/>
              <w:right w:val="nil"/>
            </w:tcBorders>
            <w:shd w:val="clear" w:color="auto" w:fill="auto"/>
          </w:tcPr>
          <w:p w14:paraId="3FFE4517" w14:textId="77777777" w:rsidR="00A236FA" w:rsidRPr="003D114E" w:rsidRDefault="00A236FA" w:rsidP="002D3C5A">
            <w:pPr>
              <w:pStyle w:val="nummersvragen"/>
              <w:framePr w:hSpace="0" w:wrap="auto" w:vAnchor="margin" w:xAlign="left" w:yAlign="inline"/>
              <w:suppressOverlap w:val="0"/>
            </w:pPr>
            <w:r w:rsidRPr="003D114E">
              <w:t>1</w:t>
            </w:r>
          </w:p>
        </w:tc>
        <w:tc>
          <w:tcPr>
            <w:tcW w:w="9867" w:type="dxa"/>
            <w:gridSpan w:val="8"/>
            <w:tcBorders>
              <w:top w:val="nil"/>
              <w:left w:val="nil"/>
              <w:bottom w:val="nil"/>
              <w:right w:val="nil"/>
            </w:tcBorders>
            <w:shd w:val="clear" w:color="auto" w:fill="auto"/>
          </w:tcPr>
          <w:p w14:paraId="18AD5D32" w14:textId="77777777" w:rsidR="00A236FA" w:rsidRPr="003D114E" w:rsidRDefault="00A236FA" w:rsidP="002D3C5A">
            <w:pPr>
              <w:ind w:left="29"/>
              <w:rPr>
                <w:rStyle w:val="Zwaar"/>
              </w:rPr>
            </w:pPr>
            <w:r>
              <w:rPr>
                <w:rStyle w:val="Zwaar"/>
              </w:rPr>
              <w:t>Vul de onderstaande verklaring in.</w:t>
            </w:r>
          </w:p>
        </w:tc>
      </w:tr>
      <w:tr w:rsidR="00A236FA" w:rsidRPr="003D114E" w14:paraId="759C8284" w14:textId="77777777" w:rsidTr="002D3C5A">
        <w:trPr>
          <w:trHeight w:val="340"/>
        </w:trPr>
        <w:tc>
          <w:tcPr>
            <w:tcW w:w="396" w:type="dxa"/>
            <w:tcBorders>
              <w:top w:val="nil"/>
              <w:left w:val="nil"/>
              <w:bottom w:val="nil"/>
              <w:right w:val="nil"/>
            </w:tcBorders>
            <w:shd w:val="clear" w:color="auto" w:fill="auto"/>
          </w:tcPr>
          <w:p w14:paraId="360EA322" w14:textId="77777777" w:rsidR="00A236FA" w:rsidRPr="004C6E93" w:rsidRDefault="00A236FA" w:rsidP="002D3C5A">
            <w:pPr>
              <w:pStyle w:val="leeg"/>
            </w:pPr>
          </w:p>
        </w:tc>
        <w:tc>
          <w:tcPr>
            <w:tcW w:w="9867" w:type="dxa"/>
            <w:gridSpan w:val="8"/>
            <w:tcBorders>
              <w:top w:val="nil"/>
              <w:left w:val="nil"/>
              <w:bottom w:val="nil"/>
              <w:right w:val="nil"/>
            </w:tcBorders>
            <w:shd w:val="clear" w:color="auto" w:fill="auto"/>
          </w:tcPr>
          <w:p w14:paraId="6A951D93" w14:textId="77777777" w:rsidR="00A236FA" w:rsidRPr="00232277" w:rsidRDefault="00A236FA" w:rsidP="002D3C5A">
            <w:pPr>
              <w:pStyle w:val="Verklaring"/>
            </w:pPr>
            <w:r w:rsidRPr="00232277">
              <w:t>Verklaring.</w:t>
            </w:r>
          </w:p>
        </w:tc>
      </w:tr>
      <w:tr w:rsidR="00A236FA" w:rsidRPr="003D114E" w14:paraId="0F906CC3" w14:textId="77777777" w:rsidTr="002D3C5A">
        <w:trPr>
          <w:trHeight w:val="340"/>
        </w:trPr>
        <w:tc>
          <w:tcPr>
            <w:tcW w:w="396" w:type="dxa"/>
            <w:tcBorders>
              <w:top w:val="nil"/>
              <w:left w:val="nil"/>
              <w:bottom w:val="nil"/>
              <w:right w:val="nil"/>
            </w:tcBorders>
            <w:shd w:val="clear" w:color="auto" w:fill="auto"/>
          </w:tcPr>
          <w:p w14:paraId="1047F44C" w14:textId="77777777" w:rsidR="00A236FA" w:rsidRPr="004C6E93" w:rsidRDefault="00A236FA" w:rsidP="002D3C5A">
            <w:pPr>
              <w:pStyle w:val="leeg"/>
            </w:pPr>
          </w:p>
        </w:tc>
        <w:tc>
          <w:tcPr>
            <w:tcW w:w="2637" w:type="dxa"/>
            <w:tcBorders>
              <w:top w:val="nil"/>
              <w:left w:val="nil"/>
              <w:bottom w:val="nil"/>
              <w:right w:val="nil"/>
            </w:tcBorders>
            <w:shd w:val="clear" w:color="auto" w:fill="auto"/>
          </w:tcPr>
          <w:p w14:paraId="3373C248" w14:textId="77777777" w:rsidR="00A236FA" w:rsidRPr="003D114E" w:rsidRDefault="00A236FA" w:rsidP="002D3C5A">
            <w:pPr>
              <w:jc w:val="right"/>
              <w:rPr>
                <w:rStyle w:val="Zwaar"/>
                <w:b w:val="0"/>
              </w:rPr>
            </w:pPr>
            <w:r w:rsidRPr="003D114E">
              <w:t>datum</w:t>
            </w:r>
          </w:p>
        </w:tc>
        <w:tc>
          <w:tcPr>
            <w:tcW w:w="567" w:type="dxa"/>
            <w:tcBorders>
              <w:top w:val="nil"/>
              <w:left w:val="nil"/>
              <w:bottom w:val="nil"/>
              <w:right w:val="nil"/>
            </w:tcBorders>
            <w:shd w:val="clear" w:color="auto" w:fill="auto"/>
            <w:vAlign w:val="bottom"/>
          </w:tcPr>
          <w:p w14:paraId="7AF1003F" w14:textId="77777777" w:rsidR="00A236FA" w:rsidRPr="003D114E" w:rsidRDefault="00A236FA" w:rsidP="002D3C5A">
            <w:pPr>
              <w:jc w:val="right"/>
              <w:rPr>
                <w:sz w:val="14"/>
                <w:szCs w:val="14"/>
              </w:rPr>
            </w:pPr>
            <w:r w:rsidRPr="003D114E">
              <w:rPr>
                <w:sz w:val="14"/>
                <w:szCs w:val="14"/>
              </w:rPr>
              <w:t>dag</w:t>
            </w:r>
          </w:p>
        </w:tc>
        <w:tc>
          <w:tcPr>
            <w:tcW w:w="425" w:type="dxa"/>
            <w:tcBorders>
              <w:top w:val="nil"/>
              <w:left w:val="nil"/>
              <w:bottom w:val="dotted" w:sz="6" w:space="0" w:color="auto"/>
              <w:right w:val="nil"/>
            </w:tcBorders>
            <w:shd w:val="clear" w:color="auto" w:fill="auto"/>
          </w:tcPr>
          <w:p w14:paraId="0AA364A8" w14:textId="77777777" w:rsidR="00A236FA" w:rsidRPr="003D114E" w:rsidRDefault="00A236FA" w:rsidP="002D3C5A">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09" w:type="dxa"/>
            <w:tcBorders>
              <w:top w:val="nil"/>
              <w:left w:val="nil"/>
              <w:bottom w:val="nil"/>
              <w:right w:val="nil"/>
            </w:tcBorders>
            <w:shd w:val="clear" w:color="auto" w:fill="auto"/>
            <w:vAlign w:val="bottom"/>
          </w:tcPr>
          <w:p w14:paraId="39592692" w14:textId="77777777" w:rsidR="00A236FA" w:rsidRPr="003D114E" w:rsidRDefault="00A236FA" w:rsidP="002D3C5A">
            <w:pPr>
              <w:jc w:val="right"/>
              <w:rPr>
                <w:sz w:val="14"/>
                <w:szCs w:val="14"/>
              </w:rPr>
            </w:pPr>
            <w:r w:rsidRPr="003D114E">
              <w:rPr>
                <w:sz w:val="14"/>
                <w:szCs w:val="14"/>
              </w:rPr>
              <w:t>maand</w:t>
            </w:r>
          </w:p>
        </w:tc>
        <w:tc>
          <w:tcPr>
            <w:tcW w:w="425" w:type="dxa"/>
            <w:tcBorders>
              <w:top w:val="nil"/>
              <w:left w:val="nil"/>
              <w:bottom w:val="dotted" w:sz="6" w:space="0" w:color="auto"/>
              <w:right w:val="nil"/>
            </w:tcBorders>
            <w:shd w:val="clear" w:color="auto" w:fill="auto"/>
          </w:tcPr>
          <w:p w14:paraId="2C2988F4" w14:textId="77777777" w:rsidR="00A236FA" w:rsidRPr="003D114E" w:rsidRDefault="00A236FA" w:rsidP="002D3C5A">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tcBorders>
              <w:top w:val="nil"/>
              <w:left w:val="nil"/>
              <w:bottom w:val="nil"/>
              <w:right w:val="nil"/>
            </w:tcBorders>
            <w:shd w:val="clear" w:color="auto" w:fill="auto"/>
            <w:vAlign w:val="bottom"/>
          </w:tcPr>
          <w:p w14:paraId="5077D148" w14:textId="77777777" w:rsidR="00A236FA" w:rsidRPr="003D114E" w:rsidRDefault="00A236FA" w:rsidP="002D3C5A">
            <w:pPr>
              <w:jc w:val="right"/>
              <w:rPr>
                <w:sz w:val="14"/>
                <w:szCs w:val="14"/>
              </w:rPr>
            </w:pPr>
            <w:r w:rsidRPr="003D114E">
              <w:rPr>
                <w:sz w:val="14"/>
                <w:szCs w:val="14"/>
              </w:rPr>
              <w:t>jaar</w:t>
            </w:r>
          </w:p>
        </w:tc>
        <w:tc>
          <w:tcPr>
            <w:tcW w:w="709" w:type="dxa"/>
            <w:tcBorders>
              <w:top w:val="nil"/>
              <w:left w:val="nil"/>
              <w:bottom w:val="dotted" w:sz="6" w:space="0" w:color="auto"/>
              <w:right w:val="nil"/>
            </w:tcBorders>
            <w:shd w:val="clear" w:color="auto" w:fill="auto"/>
          </w:tcPr>
          <w:p w14:paraId="1FA48C6D" w14:textId="77777777" w:rsidR="00A236FA" w:rsidRPr="003D114E" w:rsidRDefault="00A236FA" w:rsidP="002D3C5A">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3828" w:type="dxa"/>
            <w:tcBorders>
              <w:top w:val="nil"/>
              <w:left w:val="nil"/>
              <w:bottom w:val="nil"/>
              <w:right w:val="nil"/>
            </w:tcBorders>
            <w:shd w:val="clear" w:color="auto" w:fill="auto"/>
          </w:tcPr>
          <w:p w14:paraId="06AC0034" w14:textId="77777777" w:rsidR="00A236FA" w:rsidRPr="003D114E" w:rsidRDefault="00A236FA" w:rsidP="002D3C5A"/>
        </w:tc>
      </w:tr>
      <w:tr w:rsidR="00A236FA" w:rsidRPr="00A57232" w14:paraId="2D3D97BA" w14:textId="77777777" w:rsidTr="002D3C5A">
        <w:trPr>
          <w:trHeight w:val="680"/>
        </w:trPr>
        <w:tc>
          <w:tcPr>
            <w:tcW w:w="396" w:type="dxa"/>
            <w:tcBorders>
              <w:top w:val="nil"/>
              <w:left w:val="nil"/>
              <w:bottom w:val="nil"/>
              <w:right w:val="nil"/>
            </w:tcBorders>
            <w:shd w:val="clear" w:color="auto" w:fill="auto"/>
            <w:vAlign w:val="bottom"/>
          </w:tcPr>
          <w:p w14:paraId="32A92C37" w14:textId="77777777" w:rsidR="00A236FA" w:rsidRPr="004C6E93" w:rsidRDefault="00A236FA" w:rsidP="002D3C5A">
            <w:pPr>
              <w:pStyle w:val="leeg"/>
            </w:pPr>
          </w:p>
        </w:tc>
        <w:tc>
          <w:tcPr>
            <w:tcW w:w="2637" w:type="dxa"/>
            <w:tcBorders>
              <w:top w:val="nil"/>
              <w:left w:val="nil"/>
              <w:bottom w:val="nil"/>
              <w:right w:val="nil"/>
            </w:tcBorders>
            <w:shd w:val="clear" w:color="auto" w:fill="auto"/>
            <w:vAlign w:val="bottom"/>
          </w:tcPr>
          <w:p w14:paraId="1F11F660" w14:textId="34A321D2" w:rsidR="00A236FA" w:rsidRPr="00A57232" w:rsidRDefault="00A236FA" w:rsidP="002D3C5A">
            <w:pPr>
              <w:spacing w:after="100"/>
              <w:jc w:val="right"/>
            </w:pPr>
            <w:r w:rsidRPr="00A57232">
              <w:t>Handtekening</w:t>
            </w:r>
            <w:r>
              <w:t xml:space="preserve"> dienstverlener</w:t>
            </w:r>
          </w:p>
        </w:tc>
        <w:tc>
          <w:tcPr>
            <w:tcW w:w="7230" w:type="dxa"/>
            <w:gridSpan w:val="7"/>
            <w:tcBorders>
              <w:top w:val="nil"/>
              <w:left w:val="nil"/>
              <w:bottom w:val="dotted" w:sz="6" w:space="0" w:color="auto"/>
              <w:right w:val="nil"/>
            </w:tcBorders>
            <w:shd w:val="clear" w:color="auto" w:fill="auto"/>
            <w:vAlign w:val="bottom"/>
          </w:tcPr>
          <w:p w14:paraId="0F2583CA" w14:textId="77777777" w:rsidR="00A236FA" w:rsidRPr="00A57232" w:rsidRDefault="00A236FA" w:rsidP="002D3C5A">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236FA" w:rsidRPr="003D114E" w14:paraId="15F09B0E" w14:textId="77777777" w:rsidTr="002D3C5A">
        <w:trPr>
          <w:trHeight w:val="340"/>
        </w:trPr>
        <w:tc>
          <w:tcPr>
            <w:tcW w:w="396" w:type="dxa"/>
            <w:tcBorders>
              <w:top w:val="nil"/>
              <w:left w:val="nil"/>
              <w:bottom w:val="nil"/>
              <w:right w:val="nil"/>
            </w:tcBorders>
            <w:shd w:val="clear" w:color="auto" w:fill="auto"/>
          </w:tcPr>
          <w:p w14:paraId="2EF28F04" w14:textId="77777777" w:rsidR="00A236FA" w:rsidRPr="004C6E93" w:rsidRDefault="00A236FA" w:rsidP="002D3C5A">
            <w:pPr>
              <w:pStyle w:val="leeg"/>
            </w:pPr>
          </w:p>
        </w:tc>
        <w:tc>
          <w:tcPr>
            <w:tcW w:w="2637" w:type="dxa"/>
            <w:tcBorders>
              <w:top w:val="nil"/>
              <w:left w:val="nil"/>
              <w:bottom w:val="nil"/>
              <w:right w:val="nil"/>
            </w:tcBorders>
            <w:shd w:val="clear" w:color="auto" w:fill="auto"/>
          </w:tcPr>
          <w:p w14:paraId="2A655B21" w14:textId="7F63E2CD" w:rsidR="00A236FA" w:rsidRPr="003D114E" w:rsidRDefault="00A236FA" w:rsidP="002D3C5A">
            <w:pPr>
              <w:jc w:val="right"/>
            </w:pPr>
            <w:r w:rsidRPr="003D114E">
              <w:t>voor- en achternaam</w:t>
            </w:r>
            <w:r>
              <w:t xml:space="preserve"> dienstverlener</w:t>
            </w:r>
          </w:p>
        </w:tc>
        <w:tc>
          <w:tcPr>
            <w:tcW w:w="7230" w:type="dxa"/>
            <w:gridSpan w:val="7"/>
            <w:tcBorders>
              <w:top w:val="nil"/>
              <w:left w:val="nil"/>
              <w:bottom w:val="dotted" w:sz="6" w:space="0" w:color="auto"/>
              <w:right w:val="nil"/>
            </w:tcBorders>
            <w:shd w:val="clear" w:color="auto" w:fill="auto"/>
          </w:tcPr>
          <w:p w14:paraId="0D65D031" w14:textId="77777777" w:rsidR="00A236FA" w:rsidRPr="003D114E" w:rsidRDefault="00A236FA" w:rsidP="002D3C5A">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357B79D" w14:textId="6158C7B5" w:rsidR="00711B43" w:rsidRDefault="00711B43" w:rsidP="00711B43">
      <w:pPr>
        <w:pStyle w:val="Kop3"/>
        <w:numPr>
          <w:ilvl w:val="0"/>
          <w:numId w:val="0"/>
        </w:numPr>
        <w:spacing w:line="240" w:lineRule="auto"/>
        <w:ind w:left="720" w:hanging="720"/>
      </w:pPr>
    </w:p>
    <w:p w14:paraId="762545AB" w14:textId="77777777" w:rsidR="00A236FA" w:rsidRPr="00A236FA" w:rsidRDefault="00A236FA" w:rsidP="00A236FA">
      <w:pPr>
        <w:ind w:left="360"/>
        <w:jc w:val="center"/>
        <w:rPr>
          <w:i/>
          <w:sz w:val="18"/>
          <w:szCs w:val="18"/>
        </w:rPr>
      </w:pPr>
      <w:r w:rsidRPr="00A236FA">
        <w:rPr>
          <w:i/>
          <w:iCs/>
          <w:sz w:val="18"/>
          <w:szCs w:val="18"/>
        </w:rPr>
        <w:t xml:space="preserve">U kan onze privacyverklaring terugvinden op </w:t>
      </w:r>
      <w:r w:rsidRPr="00A236FA">
        <w:rPr>
          <w:i/>
          <w:sz w:val="18"/>
          <w:szCs w:val="18"/>
        </w:rPr>
        <w:t xml:space="preserve"> </w:t>
      </w:r>
      <w:hyperlink r:id="rId14" w:tooltip="Website Departement Landbouw en Visserij, privacyverklaring" w:history="1">
        <w:r w:rsidRPr="00A236FA">
          <w:rPr>
            <w:rStyle w:val="Hyperlink"/>
            <w:i/>
            <w:sz w:val="18"/>
            <w:szCs w:val="18"/>
          </w:rPr>
          <w:t>www.vlaanderen.be/landbouw/privacy</w:t>
        </w:r>
      </w:hyperlink>
    </w:p>
    <w:p w14:paraId="25F250CF" w14:textId="77777777" w:rsidR="00711B43" w:rsidRPr="00711B43" w:rsidRDefault="00711B43" w:rsidP="00711B43"/>
    <w:sectPr w:rsidR="00711B43" w:rsidRPr="00711B43" w:rsidSect="00747351">
      <w:headerReference w:type="even" r:id="rId15"/>
      <w:headerReference w:type="default" r:id="rId16"/>
      <w:footerReference w:type="even" r:id="rId17"/>
      <w:headerReference w:type="first" r:id="rId18"/>
      <w:footerReference w:type="first" r:id="rId19"/>
      <w:type w:val="continuous"/>
      <w:pgSz w:w="11906" w:h="16838" w:code="9"/>
      <w:pgMar w:top="2094" w:right="851" w:bottom="284" w:left="1134" w:header="426" w:footer="383"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43ADE" w14:textId="77777777" w:rsidR="000870A1" w:rsidRDefault="000870A1" w:rsidP="00F11703">
      <w:r>
        <w:separator/>
      </w:r>
    </w:p>
    <w:p w14:paraId="5AA3166A" w14:textId="77777777" w:rsidR="000870A1" w:rsidRDefault="000870A1"/>
  </w:endnote>
  <w:endnote w:type="continuationSeparator" w:id="0">
    <w:p w14:paraId="34BF6E5E" w14:textId="77777777" w:rsidR="000870A1" w:rsidRDefault="000870A1" w:rsidP="00F11703">
      <w:r>
        <w:continuationSeparator/>
      </w:r>
    </w:p>
    <w:p w14:paraId="2EF9CBEA" w14:textId="77777777" w:rsidR="000870A1" w:rsidRDefault="000870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1" w:subsetted="1" w:fontKey="{4DD1FE95-88D7-4E9B-BC20-0DA1B587643D}"/>
  </w:font>
  <w:font w:name="Flanders Art Serif">
    <w:altName w:val="Arial"/>
    <w:panose1 w:val="00000000000000000000"/>
    <w:charset w:val="00"/>
    <w:family w:val="roman"/>
    <w:notTrueType/>
    <w:pitch w:val="default"/>
    <w:sig w:usb0="00000003" w:usb1="00000000" w:usb2="00000000" w:usb3="00000000" w:csb0="00000001" w:csb1="00000000"/>
  </w:font>
  <w:font w:name="FlandersArtSerif-Regular">
    <w:panose1 w:val="00000500000000000000"/>
    <w:charset w:val="00"/>
    <w:family w:val="auto"/>
    <w:pitch w:val="variable"/>
    <w:sig w:usb0="00000007" w:usb1="00000000" w:usb2="00000000" w:usb3="00000000" w:csb0="00000093" w:csb1="00000000"/>
    <w:embedRegular r:id="rId2" w:fontKey="{1AC38D6B-8B34-433C-AC26-06D5A4445571}"/>
    <w:embedBold r:id="rId3" w:fontKey="{67E19C50-F8DD-436D-9234-6906DD0CC3E4}"/>
    <w:embedItalic r:id="rId4" w:fontKey="{A8DE9BED-7C58-42E9-ACC1-36492123B78F}"/>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embedBold r:id="rId5" w:subsetted="1" w:fontKey="{0DD344B5-9DA7-46D9-B15F-DC4EF305A3FC}"/>
  </w:font>
  <w:font w:name="MS Gothic">
    <w:altName w:val="ＭＳ ゴシック"/>
    <w:panose1 w:val="020B0609070205080204"/>
    <w:charset w:val="80"/>
    <w:family w:val="modern"/>
    <w:pitch w:val="fixed"/>
    <w:sig w:usb0="E00002FF" w:usb1="6AC7FDFB" w:usb2="08000012" w:usb3="00000000" w:csb0="0002009F" w:csb1="00000000"/>
  </w:font>
  <w:font w:name="FlandersArtSerif-Bold">
    <w:panose1 w:val="00000800000000000000"/>
    <w:charset w:val="00"/>
    <w:family w:val="auto"/>
    <w:pitch w:val="variable"/>
    <w:sig w:usb0="00000007" w:usb1="00000000" w:usb2="00000000" w:usb3="00000000" w:csb0="00000093" w:csb1="00000000"/>
    <w:embedBold r:id="rId6" w:subsetted="1" w:fontKey="{1E073AD0-EECA-4A39-A3D6-E91FFD75AB4E}"/>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7" w:subsetted="1" w:fontKey="{FBD2998E-B567-49ED-8BE9-59C9E74ADF31}"/>
    <w:embedBold r:id="rId8" w:subsetted="1" w:fontKey="{6A4F3232-6C84-4B26-BD09-D3BD2D1F27C7}"/>
  </w:font>
  <w:font w:name="FlandersArtSans-Medium">
    <w:panose1 w:val="00000600000000000000"/>
    <w:charset w:val="00"/>
    <w:family w:val="auto"/>
    <w:pitch w:val="variable"/>
    <w:sig w:usb0="00000007" w:usb1="00000000" w:usb2="00000000" w:usb3="00000000" w:csb0="00000093" w:csb1="00000000"/>
    <w:embedRegular r:id="rId9" w:fontKey="{E1BBAE37-5652-4B80-A16D-9BE630ABE452}"/>
  </w:font>
  <w:font w:name="Cambria">
    <w:panose1 w:val="02040503050406030204"/>
    <w:charset w:val="00"/>
    <w:family w:val="roman"/>
    <w:pitch w:val="variable"/>
    <w:sig w:usb0="E00002FF" w:usb1="400004FF" w:usb2="00000000" w:usb3="00000000" w:csb0="0000019F" w:csb1="00000000"/>
    <w:embedRegular r:id="rId10" w:subsetted="1" w:fontKey="{4B84DFB8-8616-40AC-A659-24D3DEC5B0C4}"/>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1924B" w14:textId="1370BA42" w:rsidR="006B57C4" w:rsidRDefault="006B57C4" w:rsidP="006B57C4">
    <w:pPr>
      <w:pStyle w:val="Voettekst"/>
      <w:ind w:left="-567"/>
    </w:pPr>
    <w:r>
      <w:rPr>
        <w:noProof/>
        <w:lang w:eastAsia="nl-BE"/>
      </w:rPr>
      <mc:AlternateContent>
        <mc:Choice Requires="wpg">
          <w:drawing>
            <wp:inline distT="0" distB="0" distL="0" distR="0" wp14:anchorId="66A62AE0" wp14:editId="5E170692">
              <wp:extent cx="6638118" cy="527684"/>
              <wp:effectExtent l="0" t="0" r="0" b="6350"/>
              <wp:docPr id="2" name="Groep 2" descr="vlaanderen.be/landbouw" title="Departement landbouw en visserij"/>
              <wp:cNvGraphicFramePr/>
              <a:graphic xmlns:a="http://schemas.openxmlformats.org/drawingml/2006/main">
                <a:graphicData uri="http://schemas.microsoft.com/office/word/2010/wordprocessingGroup">
                  <wpg:wgp>
                    <wpg:cNvGrpSpPr/>
                    <wpg:grpSpPr>
                      <a:xfrm>
                        <a:off x="0" y="0"/>
                        <a:ext cx="6638118" cy="527684"/>
                        <a:chOff x="112143" y="86196"/>
                        <a:chExt cx="6637715" cy="572376"/>
                      </a:xfrm>
                    </wpg:grpSpPr>
                    <wps:wsp>
                      <wps:cNvPr id="4" name="Tekstvak 2"/>
                      <wps:cNvSpPr txBox="1">
                        <a:spLocks noChangeArrowheads="1"/>
                      </wps:cNvSpPr>
                      <wps:spPr bwMode="auto">
                        <a:xfrm>
                          <a:off x="3830128" y="215660"/>
                          <a:ext cx="2919730" cy="275590"/>
                        </a:xfrm>
                        <a:prstGeom prst="rect">
                          <a:avLst/>
                        </a:prstGeom>
                        <a:noFill/>
                        <a:ln w="9525">
                          <a:noFill/>
                          <a:miter lim="800000"/>
                          <a:headEnd/>
                          <a:tailEnd/>
                        </a:ln>
                      </wps:spPr>
                      <wps:txbx>
                        <w:txbxContent>
                          <w:p w14:paraId="4D8CD743" w14:textId="77777777" w:rsidR="006B57C4" w:rsidRPr="00B61024" w:rsidRDefault="006B57C4" w:rsidP="006B57C4">
                            <w:pPr>
                              <w:jc w:val="right"/>
                              <w:rPr>
                                <w:rFonts w:asciiTheme="majorHAnsi" w:hAnsiTheme="majorHAnsi"/>
                                <w:color w:val="FFFFFF" w:themeColor="background1"/>
                                <w:sz w:val="24"/>
                                <w:szCs w:val="24"/>
                              </w:rPr>
                            </w:pPr>
                            <w:r w:rsidRPr="00B61024">
                              <w:rPr>
                                <w:rFonts w:asciiTheme="majorHAnsi" w:hAnsiTheme="majorHAnsi"/>
                                <w:color w:val="FFFFFF" w:themeColor="background1"/>
                                <w:sz w:val="24"/>
                                <w:szCs w:val="24"/>
                              </w:rPr>
                              <w:t>VLAANDEREN.BE/LANDBOUW</w:t>
                            </w:r>
                          </w:p>
                        </w:txbxContent>
                      </wps:txbx>
                      <wps:bodyPr rot="0" vert="horz" wrap="square" lIns="91440" tIns="45720" rIns="91440" bIns="45720" anchor="ctr" anchorCtr="0">
                        <a:noAutofit/>
                      </wps:bodyPr>
                    </wps:wsp>
                    <wps:wsp>
                      <wps:cNvPr id="6" name="Tekstvak 2" descr="Logo departement Landbouw en Visserij" title="Logo departement Landbouw en Visserij"/>
                      <wps:cNvSpPr txBox="1">
                        <a:spLocks noChangeArrowheads="1"/>
                      </wps:cNvSpPr>
                      <wps:spPr bwMode="auto">
                        <a:xfrm>
                          <a:off x="112143" y="86196"/>
                          <a:ext cx="2919628" cy="572376"/>
                        </a:xfrm>
                        <a:prstGeom prst="rect">
                          <a:avLst/>
                        </a:prstGeom>
                        <a:noFill/>
                        <a:ln w="9525">
                          <a:noFill/>
                          <a:miter lim="800000"/>
                          <a:headEnd/>
                          <a:tailEnd/>
                        </a:ln>
                      </wps:spPr>
                      <wps:txbx>
                        <w:txbxContent>
                          <w:p w14:paraId="2F2B0536" w14:textId="77777777" w:rsidR="006B57C4" w:rsidRDefault="006B57C4" w:rsidP="006B57C4">
                            <w:pPr>
                              <w:spacing w:after="0"/>
                              <w:rPr>
                                <w:rFonts w:ascii="FlandersArtSans-Regular" w:hAnsi="FlandersArtSans-Regular"/>
                                <w:color w:val="FFFFFF" w:themeColor="background1"/>
                                <w:sz w:val="28"/>
                                <w:szCs w:val="28"/>
                              </w:rPr>
                            </w:pPr>
                            <w:r>
                              <w:rPr>
                                <w:rFonts w:ascii="FlandersArtSans-Regular" w:hAnsi="FlandersArtSans-Regular"/>
                                <w:color w:val="FFFFFF" w:themeColor="background1"/>
                                <w:sz w:val="28"/>
                                <w:szCs w:val="28"/>
                              </w:rPr>
                              <w:t>DEPARTEMENT</w:t>
                            </w:r>
                          </w:p>
                          <w:p w14:paraId="2073BEF0" w14:textId="77777777" w:rsidR="006B57C4" w:rsidRPr="00313F8A" w:rsidRDefault="006B57C4" w:rsidP="006B57C4">
                            <w:pPr>
                              <w:spacing w:after="0"/>
                              <w:rPr>
                                <w:rFonts w:asciiTheme="majorHAnsi" w:hAnsiTheme="majorHAnsi"/>
                                <w:color w:val="FFFFFF" w:themeColor="background1"/>
                                <w:sz w:val="28"/>
                                <w:szCs w:val="28"/>
                              </w:rPr>
                            </w:pPr>
                            <w:r w:rsidRPr="00313F8A">
                              <w:rPr>
                                <w:rFonts w:asciiTheme="majorHAnsi" w:hAnsiTheme="majorHAnsi"/>
                                <w:color w:val="FFFFFF" w:themeColor="background1"/>
                                <w:sz w:val="28"/>
                                <w:szCs w:val="28"/>
                              </w:rPr>
                              <w:t>LANDBOUW &amp; VISSERIJ</w:t>
                            </w:r>
                          </w:p>
                        </w:txbxContent>
                      </wps:txbx>
                      <wps:bodyPr rot="0" vert="horz" wrap="square" lIns="91440" tIns="45720" rIns="91440" bIns="45720" anchor="ctr" anchorCtr="0">
                        <a:noAutofit/>
                      </wps:bodyPr>
                    </wps:wsp>
                  </wpg:wgp>
                </a:graphicData>
              </a:graphic>
            </wp:inline>
          </w:drawing>
        </mc:Choice>
        <mc:Fallback>
          <w:pict>
            <v:group w14:anchorId="66A62AE0" id="Groep 2" o:spid="_x0000_s1026" alt="Titel: Departement landbouw en visserij - Beschrijving: vlaanderen.be/landbouw" style="width:522.7pt;height:41.55pt;mso-position-horizontal-relative:char;mso-position-vertical-relative:line" coordorigin="1121,861" coordsize="66377,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">
              <v:shapetype id="_x0000_t202" coordsize="21600,21600" o:spt="202" path="m,l,21600r21600,l21600,xe">
                <v:stroke joinstyle="miter"/>
                <v:path gradientshapeok="t" o:connecttype="rect"/>
              </v:shapetype>
              <v:shape id="Tekstvak 2" o:spid="_x0000_s1027" type="#_x0000_t202" style="position:absolute;left:38301;top:2156;width:29197;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iywQAAANoAAAAPAAAAZHJzL2Rvd25yZXYueG1sRI/RisIw&#10;FETfhf2HcBd8EU0V0a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LULWLLBAAAA2gAAAA8AAAAA&#10;AAAAAAAAAAAABwIAAGRycy9kb3ducmV2LnhtbFBLBQYAAAAAAwADALcAAAD1AgAAAAA=&#10;" filled="f" stroked="f">
                <v:textbox>
                  <w:txbxContent>
                    <w:p w14:paraId="4D8CD743" w14:textId="77777777" w:rsidR="006B57C4" w:rsidRPr="00B61024" w:rsidRDefault="006B57C4" w:rsidP="006B57C4">
                      <w:pPr>
                        <w:jc w:val="right"/>
                        <w:rPr>
                          <w:rFonts w:asciiTheme="majorHAnsi" w:hAnsiTheme="majorHAnsi"/>
                          <w:color w:val="FFFFFF" w:themeColor="background1"/>
                          <w:sz w:val="24"/>
                          <w:szCs w:val="24"/>
                        </w:rPr>
                      </w:pPr>
                      <w:r w:rsidRPr="00B61024">
                        <w:rPr>
                          <w:rFonts w:asciiTheme="majorHAnsi" w:hAnsiTheme="majorHAnsi"/>
                          <w:color w:val="FFFFFF" w:themeColor="background1"/>
                          <w:sz w:val="24"/>
                          <w:szCs w:val="24"/>
                        </w:rPr>
                        <w:t>VLAANDEREN.BE/LANDBOUW</w:t>
                      </w:r>
                    </w:p>
                  </w:txbxContent>
                </v:textbox>
              </v:shape>
              <v:shape id="Tekstvak 2" o:spid="_x0000_s1028" type="#_x0000_t202" alt="Logo departement Landbouw en Visserij" style="position:absolute;left:1121;top:861;width:29196;height:5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" filled="f" stroked="f">
                <v:textbox>
                  <w:txbxContent>
                    <w:p w14:paraId="2F2B0536" w14:textId="77777777" w:rsidR="006B57C4" w:rsidRDefault="006B57C4" w:rsidP="006B57C4">
                      <w:pPr>
                        <w:spacing w:after="0"/>
                        <w:rPr>
                          <w:rFonts w:ascii="FlandersArtSans-Regular" w:hAnsi="FlandersArtSans-Regular"/>
                          <w:color w:val="FFFFFF" w:themeColor="background1"/>
                          <w:sz w:val="28"/>
                          <w:szCs w:val="28"/>
                        </w:rPr>
                      </w:pPr>
                      <w:r>
                        <w:rPr>
                          <w:rFonts w:ascii="FlandersArtSans-Regular" w:hAnsi="FlandersArtSans-Regular"/>
                          <w:color w:val="FFFFFF" w:themeColor="background1"/>
                          <w:sz w:val="28"/>
                          <w:szCs w:val="28"/>
                        </w:rPr>
                        <w:t>DEPARTEMENT</w:t>
                      </w:r>
                    </w:p>
                    <w:p w14:paraId="2073BEF0" w14:textId="77777777" w:rsidR="006B57C4" w:rsidRPr="00313F8A" w:rsidRDefault="006B57C4" w:rsidP="006B57C4">
                      <w:pPr>
                        <w:spacing w:after="0"/>
                        <w:rPr>
                          <w:rFonts w:asciiTheme="majorHAnsi" w:hAnsiTheme="majorHAnsi"/>
                          <w:color w:val="FFFFFF" w:themeColor="background1"/>
                          <w:sz w:val="28"/>
                          <w:szCs w:val="28"/>
                        </w:rPr>
                      </w:pPr>
                      <w:r w:rsidRPr="00313F8A">
                        <w:rPr>
                          <w:rFonts w:asciiTheme="majorHAnsi" w:hAnsiTheme="majorHAnsi"/>
                          <w:color w:val="FFFFFF" w:themeColor="background1"/>
                          <w:sz w:val="28"/>
                          <w:szCs w:val="28"/>
                        </w:rPr>
                        <w:t>LANDBOUW &amp; VISSERIJ</w:t>
                      </w:r>
                    </w:p>
                  </w:txbxContent>
                </v:textbox>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DD36E" w14:textId="77777777" w:rsidR="00686ADC" w:rsidRPr="000217DD" w:rsidRDefault="00686ADC" w:rsidP="00686ADC">
    <w:pPr>
      <w:spacing w:before="29" w:after="0" w:line="270" w:lineRule="auto"/>
      <w:ind w:left="114" w:right="1079"/>
      <w:jc w:val="both"/>
      <w:rPr>
        <w:rFonts w:eastAsia="FlandersArtSerif-Regular" w:cs="FlandersArtSerif-Regular"/>
        <w:sz w:val="20"/>
        <w:szCs w:val="20"/>
      </w:rPr>
    </w:pPr>
    <w:r w:rsidRPr="000217DD">
      <w:rPr>
        <w:rFonts w:eastAsia="FlandersArtSerif-Regular" w:cs="FlandersArtSerif-Regular"/>
        <w:position w:val="7"/>
        <w:sz w:val="11"/>
        <w:szCs w:val="11"/>
      </w:rPr>
      <w:t xml:space="preserve">1 </w:t>
    </w:r>
    <w:r w:rsidRPr="000217DD">
      <w:rPr>
        <w:rFonts w:eastAsia="FlandersArtSerif-Regular" w:cs="FlandersArtSerif-Regular"/>
        <w:spacing w:val="4"/>
        <w:position w:val="7"/>
        <w:sz w:val="11"/>
        <w:szCs w:val="11"/>
      </w:rPr>
      <w:t xml:space="preserve"> </w:t>
    </w:r>
    <w:r w:rsidRPr="000217DD">
      <w:rPr>
        <w:rFonts w:eastAsia="FlandersArtSerif-Regular" w:cs="FlandersArtSerif-Regular"/>
        <w:sz w:val="20"/>
        <w:szCs w:val="20"/>
      </w:rPr>
      <w:t>Het</w:t>
    </w:r>
    <w:r w:rsidRPr="000217DD">
      <w:rPr>
        <w:rFonts w:eastAsia="FlandersArtSerif-Regular" w:cs="FlandersArtSerif-Regular"/>
        <w:spacing w:val="5"/>
        <w:sz w:val="20"/>
        <w:szCs w:val="20"/>
      </w:rPr>
      <w:t xml:space="preserve"> </w:t>
    </w:r>
    <w:r w:rsidRPr="000217DD">
      <w:rPr>
        <w:rFonts w:eastAsia="FlandersArtSerif-Regular" w:cs="FlandersArtSerif-Regular"/>
        <w:sz w:val="20"/>
        <w:szCs w:val="20"/>
      </w:rPr>
      <w:t>keuzepakket</w:t>
    </w:r>
    <w:r w:rsidRPr="000217DD">
      <w:rPr>
        <w:rFonts w:eastAsia="FlandersArtSerif-Regular" w:cs="FlandersArtSerif-Regular"/>
        <w:spacing w:val="-4"/>
        <w:sz w:val="20"/>
        <w:szCs w:val="20"/>
      </w:rPr>
      <w:t xml:space="preserve"> </w:t>
    </w:r>
    <w:r w:rsidRPr="000217DD">
      <w:rPr>
        <w:rFonts w:eastAsia="FlandersArtSerif-Regular" w:cs="FlandersArtSerif-Regular"/>
        <w:sz w:val="20"/>
        <w:szCs w:val="20"/>
      </w:rPr>
      <w:t>buff</w:t>
    </w:r>
    <w:r w:rsidRPr="000217DD">
      <w:rPr>
        <w:rFonts w:eastAsia="FlandersArtSerif-Regular" w:cs="FlandersArtSerif-Regular"/>
        <w:spacing w:val="-4"/>
        <w:sz w:val="20"/>
        <w:szCs w:val="20"/>
      </w:rPr>
      <w:t>e</w:t>
    </w:r>
    <w:r w:rsidRPr="000217DD">
      <w:rPr>
        <w:rFonts w:eastAsia="FlandersArtSerif-Regular" w:cs="FlandersArtSerif-Regular"/>
        <w:spacing w:val="-7"/>
        <w:sz w:val="20"/>
        <w:szCs w:val="20"/>
      </w:rPr>
      <w:t>r</w:t>
    </w:r>
    <w:r w:rsidRPr="000217DD">
      <w:rPr>
        <w:rFonts w:eastAsia="FlandersArtSerif-Regular" w:cs="FlandersArtSerif-Regular"/>
        <w:sz w:val="20"/>
        <w:szCs w:val="20"/>
      </w:rPr>
      <w:t>st</w:t>
    </w:r>
    <w:r w:rsidRPr="000217DD">
      <w:rPr>
        <w:rFonts w:eastAsia="FlandersArtSerif-Regular" w:cs="FlandersArtSerif-Regular"/>
        <w:spacing w:val="-7"/>
        <w:sz w:val="20"/>
        <w:szCs w:val="20"/>
      </w:rPr>
      <w:t>r</w:t>
    </w:r>
    <w:r w:rsidRPr="000217DD">
      <w:rPr>
        <w:rFonts w:eastAsia="FlandersArtSerif-Regular" w:cs="FlandersArtSerif-Regular"/>
        <w:sz w:val="20"/>
        <w:szCs w:val="20"/>
      </w:rPr>
      <w:t>ook</w:t>
    </w:r>
    <w:r w:rsidRPr="000217DD">
      <w:rPr>
        <w:rFonts w:eastAsia="FlandersArtSerif-Regular" w:cs="FlandersArtSerif-Regular"/>
        <w:spacing w:val="1"/>
        <w:sz w:val="20"/>
        <w:szCs w:val="20"/>
      </w:rPr>
      <w:t xml:space="preserve"> </w:t>
    </w:r>
    <w:r w:rsidRPr="000217DD">
      <w:rPr>
        <w:rFonts w:eastAsia="FlandersArtSerif-Regular" w:cs="FlandersArtSerif-Regular"/>
        <w:sz w:val="20"/>
        <w:szCs w:val="20"/>
      </w:rPr>
      <w:t>zoals</w:t>
    </w:r>
    <w:r w:rsidRPr="000217DD">
      <w:rPr>
        <w:rFonts w:eastAsia="FlandersArtSerif-Regular" w:cs="FlandersArtSerif-Regular"/>
        <w:spacing w:val="4"/>
        <w:sz w:val="20"/>
        <w:szCs w:val="20"/>
      </w:rPr>
      <w:t xml:space="preserve"> </w:t>
    </w:r>
    <w:r w:rsidRPr="000217DD">
      <w:rPr>
        <w:rFonts w:eastAsia="FlandersArtSerif-Regular" w:cs="FlandersArtSerif-Regular"/>
        <w:sz w:val="20"/>
        <w:szCs w:val="20"/>
      </w:rPr>
      <w:t>bepaald</w:t>
    </w:r>
    <w:r w:rsidRPr="000217DD">
      <w:rPr>
        <w:rFonts w:eastAsia="FlandersArtSerif-Regular" w:cs="FlandersArtSerif-Regular"/>
        <w:spacing w:val="1"/>
        <w:sz w:val="20"/>
        <w:szCs w:val="20"/>
      </w:rPr>
      <w:t xml:space="preserve"> </w:t>
    </w:r>
    <w:r w:rsidRPr="000217DD">
      <w:rPr>
        <w:rFonts w:eastAsia="FlandersArtSerif-Regular" w:cs="FlandersArtSerif-Regular"/>
        <w:sz w:val="20"/>
        <w:szCs w:val="20"/>
      </w:rPr>
      <w:t>in</w:t>
    </w:r>
    <w:r w:rsidRPr="000217DD">
      <w:rPr>
        <w:rFonts w:eastAsia="FlandersArtSerif-Regular" w:cs="FlandersArtSerif-Regular"/>
        <w:spacing w:val="8"/>
        <w:sz w:val="20"/>
        <w:szCs w:val="20"/>
      </w:rPr>
      <w:t xml:space="preserve"> </w:t>
    </w:r>
    <w:r w:rsidRPr="000217DD">
      <w:rPr>
        <w:rFonts w:eastAsia="FlandersArtSerif-Regular" w:cs="FlandersArtSerif-Regular"/>
        <w:sz w:val="20"/>
        <w:szCs w:val="20"/>
      </w:rPr>
      <w:t>punt</w:t>
    </w:r>
    <w:r w:rsidRPr="000217DD">
      <w:rPr>
        <w:rFonts w:eastAsia="FlandersArtSerif-Regular" w:cs="FlandersArtSerif-Regular"/>
        <w:spacing w:val="8"/>
        <w:sz w:val="20"/>
        <w:szCs w:val="20"/>
      </w:rPr>
      <w:t xml:space="preserve"> </w:t>
    </w:r>
    <w:r w:rsidRPr="000217DD">
      <w:rPr>
        <w:rFonts w:eastAsia="FlandersArtSerif-Regular" w:cs="FlandersArtSerif-Regular"/>
        <w:sz w:val="20"/>
        <w:szCs w:val="20"/>
      </w:rPr>
      <w:t>1,</w:t>
    </w:r>
    <w:r w:rsidRPr="000217DD">
      <w:rPr>
        <w:rFonts w:eastAsia="FlandersArtSerif-Regular" w:cs="FlandersArtSerif-Regular"/>
        <w:spacing w:val="8"/>
        <w:sz w:val="20"/>
        <w:szCs w:val="20"/>
      </w:rPr>
      <w:t xml:space="preserve"> </w:t>
    </w:r>
    <w:r w:rsidRPr="000217DD">
      <w:rPr>
        <w:rFonts w:eastAsia="FlandersArtSerif-Regular" w:cs="FlandersArtSerif-Regular"/>
        <w:sz w:val="20"/>
        <w:szCs w:val="20"/>
      </w:rPr>
      <w:t>2°</w:t>
    </w:r>
    <w:r w:rsidRPr="000217DD">
      <w:rPr>
        <w:rFonts w:eastAsia="FlandersArtSerif-Regular" w:cs="FlandersArtSerif-Regular"/>
        <w:spacing w:val="6"/>
        <w:sz w:val="20"/>
        <w:szCs w:val="20"/>
      </w:rPr>
      <w:t xml:space="preserve"> </w:t>
    </w:r>
    <w:r w:rsidRPr="000217DD">
      <w:rPr>
        <w:rFonts w:eastAsia="FlandersArtSerif-Regular" w:cs="FlandersArtSerif-Regular"/>
        <w:sz w:val="20"/>
        <w:szCs w:val="20"/>
      </w:rPr>
      <w:t>van</w:t>
    </w:r>
    <w:r w:rsidRPr="000217DD">
      <w:rPr>
        <w:rFonts w:eastAsia="FlandersArtSerif-Regular" w:cs="FlandersArtSerif-Regular"/>
        <w:spacing w:val="8"/>
        <w:sz w:val="20"/>
        <w:szCs w:val="20"/>
      </w:rPr>
      <w:t xml:space="preserve"> </w:t>
    </w:r>
    <w:r w:rsidRPr="000217DD">
      <w:rPr>
        <w:rFonts w:eastAsia="FlandersArtSerif-Regular" w:cs="FlandersArtSerif-Regular"/>
        <w:spacing w:val="-6"/>
        <w:sz w:val="20"/>
        <w:szCs w:val="20"/>
      </w:rPr>
      <w:t>d</w:t>
    </w:r>
    <w:r w:rsidRPr="000217DD">
      <w:rPr>
        <w:rFonts w:eastAsia="FlandersArtSerif-Regular" w:cs="FlandersArtSerif-Regular"/>
        <w:sz w:val="20"/>
        <w:szCs w:val="20"/>
      </w:rPr>
      <w:t>e</w:t>
    </w:r>
    <w:r w:rsidRPr="000217DD">
      <w:rPr>
        <w:rFonts w:eastAsia="FlandersArtSerif-Regular" w:cs="FlandersArtSerif-Regular"/>
        <w:spacing w:val="6"/>
        <w:sz w:val="20"/>
        <w:szCs w:val="20"/>
      </w:rPr>
      <w:t xml:space="preserve"> </w:t>
    </w:r>
    <w:r w:rsidRPr="000217DD">
      <w:rPr>
        <w:rFonts w:eastAsia="FlandersArtSerif-Regular" w:cs="FlandersArtSerif-Regular"/>
        <w:sz w:val="20"/>
        <w:szCs w:val="20"/>
      </w:rPr>
      <w:t>bijla</w:t>
    </w:r>
    <w:r w:rsidRPr="000217DD">
      <w:rPr>
        <w:rFonts w:eastAsia="FlandersArtSerif-Regular" w:cs="FlandersArtSerif-Regular"/>
        <w:spacing w:val="-7"/>
        <w:sz w:val="20"/>
        <w:szCs w:val="20"/>
      </w:rPr>
      <w:t>g</w:t>
    </w:r>
    <w:r w:rsidRPr="000217DD">
      <w:rPr>
        <w:rFonts w:eastAsia="FlandersArtSerif-Regular" w:cs="FlandersArtSerif-Regular"/>
        <w:sz w:val="20"/>
        <w:szCs w:val="20"/>
      </w:rPr>
      <w:t>en</w:t>
    </w:r>
    <w:r w:rsidRPr="000217DD">
      <w:rPr>
        <w:rFonts w:eastAsia="FlandersArtSerif-Regular" w:cs="FlandersArtSerif-Regular"/>
        <w:spacing w:val="1"/>
        <w:sz w:val="20"/>
        <w:szCs w:val="20"/>
      </w:rPr>
      <w:t xml:space="preserve"> </w:t>
    </w:r>
    <w:r w:rsidRPr="000217DD">
      <w:rPr>
        <w:rFonts w:eastAsia="FlandersArtSerif-Regular" w:cs="FlandersArtSerif-Regular"/>
        <w:sz w:val="20"/>
        <w:szCs w:val="20"/>
      </w:rPr>
      <w:t>2</w:t>
    </w:r>
    <w:r w:rsidRPr="000217DD">
      <w:rPr>
        <w:rFonts w:eastAsia="FlandersArtSerif-Regular" w:cs="FlandersArtSerif-Regular"/>
        <w:spacing w:val="8"/>
        <w:sz w:val="20"/>
        <w:szCs w:val="20"/>
      </w:rPr>
      <w:t xml:space="preserve"> </w:t>
    </w:r>
    <w:r w:rsidRPr="000217DD">
      <w:rPr>
        <w:rFonts w:eastAsia="FlandersArtSerif-Regular" w:cs="FlandersArtSerif-Regular"/>
        <w:sz w:val="20"/>
        <w:szCs w:val="20"/>
      </w:rPr>
      <w:t>en</w:t>
    </w:r>
    <w:r w:rsidRPr="000217DD">
      <w:rPr>
        <w:rFonts w:eastAsia="FlandersArtSerif-Regular" w:cs="FlandersArtSerif-Regular"/>
        <w:spacing w:val="6"/>
        <w:sz w:val="20"/>
        <w:szCs w:val="20"/>
      </w:rPr>
      <w:t xml:space="preserve"> </w:t>
    </w:r>
    <w:r w:rsidRPr="000217DD">
      <w:rPr>
        <w:rFonts w:eastAsia="FlandersArtSerif-Regular" w:cs="FlandersArtSerif-Regular"/>
        <w:sz w:val="20"/>
        <w:szCs w:val="20"/>
      </w:rPr>
      <w:t>3</w:t>
    </w:r>
    <w:r w:rsidRPr="000217DD">
      <w:rPr>
        <w:rFonts w:eastAsia="FlandersArtSerif-Regular" w:cs="FlandersArtSerif-Regular"/>
        <w:spacing w:val="7"/>
        <w:sz w:val="20"/>
        <w:szCs w:val="20"/>
      </w:rPr>
      <w:t xml:space="preserve"> </w:t>
    </w:r>
    <w:r w:rsidRPr="000217DD">
      <w:rPr>
        <w:rFonts w:eastAsia="FlandersArtSerif-Regular" w:cs="FlandersArtSerif-Regular"/>
        <w:sz w:val="20"/>
        <w:szCs w:val="20"/>
      </w:rPr>
      <w:t>bij</w:t>
    </w:r>
    <w:r w:rsidRPr="000217DD">
      <w:rPr>
        <w:rFonts w:eastAsia="FlandersArtSerif-Regular" w:cs="FlandersArtSerif-Regular"/>
        <w:spacing w:val="6"/>
        <w:sz w:val="20"/>
        <w:szCs w:val="20"/>
      </w:rPr>
      <w:t xml:space="preserve"> </w:t>
    </w:r>
    <w:r w:rsidRPr="000217DD">
      <w:rPr>
        <w:rFonts w:eastAsia="FlandersArtSerif-Regular" w:cs="FlandersArtSerif-Regular"/>
        <w:sz w:val="20"/>
        <w:szCs w:val="20"/>
      </w:rPr>
      <w:t>het</w:t>
    </w:r>
    <w:r w:rsidRPr="000217DD">
      <w:rPr>
        <w:rFonts w:eastAsia="FlandersArtSerif-Regular" w:cs="FlandersArtSerif-Regular"/>
        <w:spacing w:val="5"/>
        <w:sz w:val="20"/>
        <w:szCs w:val="20"/>
      </w:rPr>
      <w:t xml:space="preserve"> </w:t>
    </w:r>
    <w:r w:rsidRPr="000217DD">
      <w:rPr>
        <w:rFonts w:eastAsia="FlandersArtSerif-Regular" w:cs="FlandersArtSerif-Regular"/>
        <w:sz w:val="20"/>
        <w:szCs w:val="20"/>
      </w:rPr>
      <w:t>besluit</w:t>
    </w:r>
    <w:r w:rsidRPr="000217DD">
      <w:rPr>
        <w:rFonts w:eastAsia="FlandersArtSerif-Regular" w:cs="FlandersArtSerif-Regular"/>
        <w:spacing w:val="8"/>
        <w:sz w:val="20"/>
        <w:szCs w:val="20"/>
      </w:rPr>
      <w:t xml:space="preserve"> </w:t>
    </w:r>
    <w:r w:rsidRPr="000217DD">
      <w:rPr>
        <w:rFonts w:eastAsia="FlandersArtSerif-Regular" w:cs="FlandersArtSerif-Regular"/>
        <w:sz w:val="20"/>
        <w:szCs w:val="20"/>
      </w:rPr>
      <w:t>van</w:t>
    </w:r>
    <w:r w:rsidRPr="000217DD">
      <w:rPr>
        <w:rFonts w:eastAsia="FlandersArtSerif-Regular" w:cs="FlandersArtSerif-Regular"/>
        <w:spacing w:val="8"/>
        <w:sz w:val="20"/>
        <w:szCs w:val="20"/>
      </w:rPr>
      <w:t xml:space="preserve"> </w:t>
    </w:r>
    <w:r w:rsidRPr="000217DD">
      <w:rPr>
        <w:rFonts w:eastAsia="FlandersArtSerif-Regular" w:cs="FlandersArtSerif-Regular"/>
        <w:spacing w:val="-6"/>
        <w:sz w:val="20"/>
        <w:szCs w:val="20"/>
      </w:rPr>
      <w:t>d</w:t>
    </w:r>
    <w:r w:rsidRPr="000217DD">
      <w:rPr>
        <w:rFonts w:eastAsia="FlandersArtSerif-Regular" w:cs="FlandersArtSerif-Regular"/>
        <w:sz w:val="20"/>
        <w:szCs w:val="20"/>
      </w:rPr>
      <w:t>e</w:t>
    </w:r>
    <w:r w:rsidRPr="000217DD">
      <w:rPr>
        <w:rFonts w:eastAsia="FlandersArtSerif-Regular" w:cs="FlandersArtSerif-Regular"/>
        <w:spacing w:val="6"/>
        <w:sz w:val="20"/>
        <w:szCs w:val="20"/>
      </w:rPr>
      <w:t xml:space="preserve"> </w:t>
    </w:r>
    <w:r w:rsidRPr="000217DD">
      <w:rPr>
        <w:rFonts w:eastAsia="FlandersArtSerif-Regular" w:cs="FlandersArtSerif-Regular"/>
        <w:sz w:val="20"/>
        <w:szCs w:val="20"/>
      </w:rPr>
      <w:t>Vlaamse Re</w:t>
    </w:r>
    <w:r w:rsidRPr="000217DD">
      <w:rPr>
        <w:rFonts w:eastAsia="FlandersArtSerif-Regular" w:cs="FlandersArtSerif-Regular"/>
        <w:spacing w:val="-7"/>
        <w:sz w:val="20"/>
        <w:szCs w:val="20"/>
      </w:rPr>
      <w:t>g</w:t>
    </w:r>
    <w:r w:rsidRPr="000217DD">
      <w:rPr>
        <w:rFonts w:eastAsia="FlandersArtSerif-Regular" w:cs="FlandersArtSerif-Regular"/>
        <w:spacing w:val="-4"/>
        <w:sz w:val="20"/>
        <w:szCs w:val="20"/>
      </w:rPr>
      <w:t>e</w:t>
    </w:r>
    <w:r w:rsidRPr="000217DD">
      <w:rPr>
        <w:rFonts w:eastAsia="FlandersArtSerif-Regular" w:cs="FlandersArtSerif-Regular"/>
        <w:sz w:val="20"/>
        <w:szCs w:val="20"/>
      </w:rPr>
      <w:t>ring</w:t>
    </w:r>
    <w:r w:rsidRPr="000217DD">
      <w:rPr>
        <w:rFonts w:eastAsia="FlandersArtSerif-Regular" w:cs="FlandersArtSerif-Regular"/>
        <w:spacing w:val="-13"/>
        <w:sz w:val="20"/>
        <w:szCs w:val="20"/>
      </w:rPr>
      <w:t xml:space="preserve"> </w:t>
    </w:r>
    <w:r w:rsidRPr="000217DD">
      <w:rPr>
        <w:rFonts w:eastAsia="FlandersArtSerif-Regular" w:cs="FlandersArtSerif-Regular"/>
        <w:sz w:val="20"/>
        <w:szCs w:val="20"/>
      </w:rPr>
      <w:t>van</w:t>
    </w:r>
    <w:r w:rsidRPr="000217DD">
      <w:rPr>
        <w:rFonts w:eastAsia="FlandersArtSerif-Regular" w:cs="FlandersArtSerif-Regular"/>
        <w:spacing w:val="-5"/>
        <w:sz w:val="20"/>
        <w:szCs w:val="20"/>
      </w:rPr>
      <w:t xml:space="preserve"> </w:t>
    </w:r>
    <w:r w:rsidRPr="000217DD">
      <w:rPr>
        <w:rFonts w:eastAsia="FlandersArtSerif-Regular" w:cs="FlandersArtSerif-Regular"/>
        <w:sz w:val="20"/>
        <w:szCs w:val="20"/>
      </w:rPr>
      <w:t>24</w:t>
    </w:r>
    <w:r w:rsidRPr="000217DD">
      <w:rPr>
        <w:rFonts w:eastAsia="FlandersArtSerif-Regular" w:cs="FlandersArtSerif-Regular"/>
        <w:spacing w:val="-7"/>
        <w:sz w:val="20"/>
        <w:szCs w:val="20"/>
      </w:rPr>
      <w:t xml:space="preserve"> </w:t>
    </w:r>
    <w:r w:rsidRPr="000217DD">
      <w:rPr>
        <w:rFonts w:eastAsia="FlandersArtSerif-Regular" w:cs="FlandersArtSerif-Regular"/>
        <w:sz w:val="20"/>
        <w:szCs w:val="20"/>
      </w:rPr>
      <w:t>oktob</w:t>
    </w:r>
    <w:r w:rsidRPr="000217DD">
      <w:rPr>
        <w:rFonts w:eastAsia="FlandersArtSerif-Regular" w:cs="FlandersArtSerif-Regular"/>
        <w:spacing w:val="-4"/>
        <w:sz w:val="20"/>
        <w:szCs w:val="20"/>
      </w:rPr>
      <w:t>e</w:t>
    </w:r>
    <w:r w:rsidRPr="000217DD">
      <w:rPr>
        <w:rFonts w:eastAsia="FlandersArtSerif-Regular" w:cs="FlandersArtSerif-Regular"/>
        <w:sz w:val="20"/>
        <w:szCs w:val="20"/>
      </w:rPr>
      <w:t>r</w:t>
    </w:r>
    <w:r w:rsidRPr="000217DD">
      <w:rPr>
        <w:rFonts w:eastAsia="FlandersArtSerif-Regular" w:cs="FlandersArtSerif-Regular"/>
        <w:spacing w:val="-12"/>
        <w:sz w:val="20"/>
        <w:szCs w:val="20"/>
      </w:rPr>
      <w:t xml:space="preserve"> </w:t>
    </w:r>
    <w:r w:rsidRPr="000217DD">
      <w:rPr>
        <w:rFonts w:eastAsia="FlandersArtSerif-Regular" w:cs="FlandersArtSerif-Regular"/>
        <w:sz w:val="20"/>
        <w:szCs w:val="20"/>
      </w:rPr>
      <w:t>2014</w:t>
    </w:r>
    <w:r w:rsidRPr="000217DD">
      <w:rPr>
        <w:rFonts w:eastAsia="FlandersArtSerif-Regular" w:cs="FlandersArtSerif-Regular"/>
        <w:spacing w:val="-9"/>
        <w:sz w:val="20"/>
        <w:szCs w:val="20"/>
      </w:rPr>
      <w:t xml:space="preserve"> </w:t>
    </w:r>
    <w:r w:rsidRPr="000217DD">
      <w:rPr>
        <w:rFonts w:eastAsia="FlandersArtSerif-Regular" w:cs="FlandersArtSerif-Regular"/>
        <w:sz w:val="20"/>
        <w:szCs w:val="20"/>
      </w:rPr>
      <w:t>tot</w:t>
    </w:r>
    <w:r w:rsidRPr="000217DD">
      <w:rPr>
        <w:rFonts w:eastAsia="FlandersArtSerif-Regular" w:cs="FlandersArtSerif-Regular"/>
        <w:spacing w:val="-5"/>
        <w:sz w:val="20"/>
        <w:szCs w:val="20"/>
      </w:rPr>
      <w:t xml:space="preserve"> </w:t>
    </w:r>
    <w:r w:rsidRPr="000217DD">
      <w:rPr>
        <w:rFonts w:eastAsia="FlandersArtSerif-Regular" w:cs="FlandersArtSerif-Regular"/>
        <w:sz w:val="20"/>
        <w:szCs w:val="20"/>
      </w:rPr>
      <w:t>vaststelling</w:t>
    </w:r>
    <w:r w:rsidRPr="000217DD">
      <w:rPr>
        <w:rFonts w:eastAsia="FlandersArtSerif-Regular" w:cs="FlandersArtSerif-Regular"/>
        <w:spacing w:val="-15"/>
        <w:sz w:val="20"/>
        <w:szCs w:val="20"/>
      </w:rPr>
      <w:t xml:space="preserve"> </w:t>
    </w:r>
    <w:r w:rsidRPr="000217DD">
      <w:rPr>
        <w:rFonts w:eastAsia="FlandersArtSerif-Regular" w:cs="FlandersArtSerif-Regular"/>
        <w:sz w:val="20"/>
        <w:szCs w:val="20"/>
      </w:rPr>
      <w:t>van</w:t>
    </w:r>
    <w:r w:rsidRPr="000217DD">
      <w:rPr>
        <w:rFonts w:eastAsia="FlandersArtSerif-Regular" w:cs="FlandersArtSerif-Regular"/>
        <w:spacing w:val="-5"/>
        <w:sz w:val="20"/>
        <w:szCs w:val="20"/>
      </w:rPr>
      <w:t xml:space="preserve"> </w:t>
    </w:r>
    <w:r w:rsidRPr="000217DD">
      <w:rPr>
        <w:rFonts w:eastAsia="FlandersArtSerif-Regular" w:cs="FlandersArtSerif-Regular"/>
        <w:spacing w:val="-6"/>
        <w:sz w:val="20"/>
        <w:szCs w:val="20"/>
      </w:rPr>
      <w:t>d</w:t>
    </w:r>
    <w:r w:rsidRPr="000217DD">
      <w:rPr>
        <w:rFonts w:eastAsia="FlandersArtSerif-Regular" w:cs="FlandersArtSerif-Regular"/>
        <w:sz w:val="20"/>
        <w:szCs w:val="20"/>
      </w:rPr>
      <w:t>e</w:t>
    </w:r>
    <w:r w:rsidRPr="000217DD">
      <w:rPr>
        <w:rFonts w:eastAsia="FlandersArtSerif-Regular" w:cs="FlandersArtSerif-Regular"/>
        <w:spacing w:val="-7"/>
        <w:sz w:val="20"/>
        <w:szCs w:val="20"/>
      </w:rPr>
      <w:t xml:space="preserve"> </w:t>
    </w:r>
    <w:r w:rsidRPr="000217DD">
      <w:rPr>
        <w:rFonts w:eastAsia="FlandersArtSerif-Regular" w:cs="FlandersArtSerif-Regular"/>
        <w:spacing w:val="-10"/>
        <w:sz w:val="20"/>
        <w:szCs w:val="20"/>
      </w:rPr>
      <w:t>v</w:t>
    </w:r>
    <w:r w:rsidRPr="000217DD">
      <w:rPr>
        <w:rFonts w:eastAsia="FlandersArtSerif-Regular" w:cs="FlandersArtSerif-Regular"/>
        <w:sz w:val="20"/>
        <w:szCs w:val="20"/>
      </w:rPr>
      <w:t>o</w:t>
    </w:r>
    <w:r w:rsidRPr="000217DD">
      <w:rPr>
        <w:rFonts w:eastAsia="FlandersArtSerif-Regular" w:cs="FlandersArtSerif-Regular"/>
        <w:spacing w:val="-4"/>
        <w:sz w:val="20"/>
        <w:szCs w:val="20"/>
      </w:rPr>
      <w:t>o</w:t>
    </w:r>
    <w:r w:rsidRPr="000217DD">
      <w:rPr>
        <w:rFonts w:eastAsia="FlandersArtSerif-Regular" w:cs="FlandersArtSerif-Regular"/>
        <w:spacing w:val="-7"/>
        <w:sz w:val="20"/>
        <w:szCs w:val="20"/>
      </w:rPr>
      <w:t>r</w:t>
    </w:r>
    <w:r w:rsidRPr="000217DD">
      <w:rPr>
        <w:rFonts w:eastAsia="FlandersArtSerif-Regular" w:cs="FlandersArtSerif-Regular"/>
        <w:sz w:val="20"/>
        <w:szCs w:val="20"/>
      </w:rPr>
      <w:t>schriften</w:t>
    </w:r>
    <w:r w:rsidRPr="000217DD">
      <w:rPr>
        <w:rFonts w:eastAsia="FlandersArtSerif-Regular" w:cs="FlandersArtSerif-Regular"/>
        <w:spacing w:val="-9"/>
        <w:sz w:val="20"/>
        <w:szCs w:val="20"/>
      </w:rPr>
      <w:t xml:space="preserve"> </w:t>
    </w:r>
    <w:r w:rsidRPr="000217DD">
      <w:rPr>
        <w:rFonts w:eastAsia="FlandersArtSerif-Regular" w:cs="FlandersArtSerif-Regular"/>
        <w:spacing w:val="-10"/>
        <w:sz w:val="20"/>
        <w:szCs w:val="20"/>
      </w:rPr>
      <w:t>v</w:t>
    </w:r>
    <w:r w:rsidRPr="000217DD">
      <w:rPr>
        <w:rFonts w:eastAsia="FlandersArtSerif-Regular" w:cs="FlandersArtSerif-Regular"/>
        <w:sz w:val="20"/>
        <w:szCs w:val="20"/>
      </w:rPr>
      <w:t>o</w:t>
    </w:r>
    <w:r w:rsidRPr="000217DD">
      <w:rPr>
        <w:rFonts w:eastAsia="FlandersArtSerif-Regular" w:cs="FlandersArtSerif-Regular"/>
        <w:spacing w:val="-4"/>
        <w:sz w:val="20"/>
        <w:szCs w:val="20"/>
      </w:rPr>
      <w:t>o</w:t>
    </w:r>
    <w:r w:rsidRPr="000217DD">
      <w:rPr>
        <w:rFonts w:eastAsia="FlandersArtSerif-Regular" w:cs="FlandersArtSerif-Regular"/>
        <w:sz w:val="20"/>
        <w:szCs w:val="20"/>
      </w:rPr>
      <w:t>r</w:t>
    </w:r>
    <w:r w:rsidRPr="000217DD">
      <w:rPr>
        <w:rFonts w:eastAsia="FlandersArtSerif-Regular" w:cs="FlandersArtSerif-Regular"/>
        <w:spacing w:val="-9"/>
        <w:sz w:val="20"/>
        <w:szCs w:val="20"/>
      </w:rPr>
      <w:t xml:space="preserve"> </w:t>
    </w:r>
    <w:r w:rsidRPr="000217DD">
      <w:rPr>
        <w:rFonts w:eastAsia="FlandersArtSerif-Regular" w:cs="FlandersArtSerif-Regular"/>
        <w:spacing w:val="-6"/>
        <w:sz w:val="20"/>
        <w:szCs w:val="20"/>
      </w:rPr>
      <w:t>d</w:t>
    </w:r>
    <w:r w:rsidRPr="000217DD">
      <w:rPr>
        <w:rFonts w:eastAsia="FlandersArtSerif-Regular" w:cs="FlandersArtSerif-Regular"/>
        <w:sz w:val="20"/>
        <w:szCs w:val="20"/>
      </w:rPr>
      <w:t>e</w:t>
    </w:r>
    <w:r w:rsidRPr="000217DD">
      <w:rPr>
        <w:rFonts w:eastAsia="FlandersArtSerif-Regular" w:cs="FlandersArtSerif-Regular"/>
        <w:spacing w:val="-7"/>
        <w:sz w:val="20"/>
        <w:szCs w:val="20"/>
      </w:rPr>
      <w:t xml:space="preserve"> r</w:t>
    </w:r>
    <w:r w:rsidRPr="000217DD">
      <w:rPr>
        <w:rFonts w:eastAsia="FlandersArtSerif-Regular" w:cs="FlandersArtSerif-Regular"/>
        <w:sz w:val="20"/>
        <w:szCs w:val="20"/>
      </w:rPr>
      <w:t>echtst</w:t>
    </w:r>
    <w:r w:rsidRPr="000217DD">
      <w:rPr>
        <w:rFonts w:eastAsia="FlandersArtSerif-Regular" w:cs="FlandersArtSerif-Regular"/>
        <w:spacing w:val="-7"/>
        <w:sz w:val="20"/>
        <w:szCs w:val="20"/>
      </w:rPr>
      <w:t>r</w:t>
    </w:r>
    <w:r w:rsidRPr="000217DD">
      <w:rPr>
        <w:rFonts w:eastAsia="FlandersArtSerif-Regular" w:cs="FlandersArtSerif-Regular"/>
        <w:sz w:val="20"/>
        <w:szCs w:val="20"/>
      </w:rPr>
      <w:t>eekse</w:t>
    </w:r>
    <w:r w:rsidRPr="000217DD">
      <w:rPr>
        <w:rFonts w:eastAsia="FlandersArtSerif-Regular" w:cs="FlandersArtSerif-Regular"/>
        <w:spacing w:val="-10"/>
        <w:sz w:val="20"/>
        <w:szCs w:val="20"/>
      </w:rPr>
      <w:t xml:space="preserve"> </w:t>
    </w:r>
    <w:r w:rsidRPr="000217DD">
      <w:rPr>
        <w:rFonts w:eastAsia="FlandersArtSerif-Regular" w:cs="FlandersArtSerif-Regular"/>
        <w:sz w:val="20"/>
        <w:szCs w:val="20"/>
      </w:rPr>
      <w:t>betalin</w:t>
    </w:r>
    <w:r w:rsidRPr="000217DD">
      <w:rPr>
        <w:rFonts w:eastAsia="FlandersArtSerif-Regular" w:cs="FlandersArtSerif-Regular"/>
        <w:spacing w:val="-7"/>
        <w:sz w:val="20"/>
        <w:szCs w:val="20"/>
      </w:rPr>
      <w:t>g</w:t>
    </w:r>
    <w:r w:rsidRPr="000217DD">
      <w:rPr>
        <w:rFonts w:eastAsia="FlandersArtSerif-Regular" w:cs="FlandersArtSerif-Regular"/>
        <w:sz w:val="20"/>
        <w:szCs w:val="20"/>
      </w:rPr>
      <w:t>en</w:t>
    </w:r>
    <w:r w:rsidRPr="000217DD">
      <w:rPr>
        <w:rFonts w:eastAsia="FlandersArtSerif-Regular" w:cs="FlandersArtSerif-Regular"/>
        <w:spacing w:val="-14"/>
        <w:sz w:val="20"/>
        <w:szCs w:val="20"/>
      </w:rPr>
      <w:t xml:space="preserve"> </w:t>
    </w:r>
    <w:r w:rsidRPr="000217DD">
      <w:rPr>
        <w:rFonts w:eastAsia="FlandersArtSerif-Regular" w:cs="FlandersArtSerif-Regular"/>
        <w:sz w:val="20"/>
        <w:szCs w:val="20"/>
      </w:rPr>
      <w:t>aan</w:t>
    </w:r>
    <w:r w:rsidRPr="000217DD">
      <w:rPr>
        <w:rFonts w:eastAsia="FlandersArtSerif-Regular" w:cs="FlandersArtSerif-Regular"/>
        <w:spacing w:val="-5"/>
        <w:sz w:val="20"/>
        <w:szCs w:val="20"/>
      </w:rPr>
      <w:t xml:space="preserve"> </w:t>
    </w:r>
    <w:r w:rsidRPr="000217DD">
      <w:rPr>
        <w:rFonts w:eastAsia="FlandersArtSerif-Regular" w:cs="FlandersArtSerif-Regular"/>
        <w:sz w:val="20"/>
        <w:szCs w:val="20"/>
      </w:rPr>
      <w:t>landbou</w:t>
    </w:r>
    <w:r w:rsidRPr="000217DD">
      <w:rPr>
        <w:rFonts w:eastAsia="FlandersArtSerif-Regular" w:cs="FlandersArtSerif-Regular"/>
        <w:spacing w:val="-10"/>
        <w:sz w:val="20"/>
        <w:szCs w:val="20"/>
      </w:rPr>
      <w:t>w</w:t>
    </w:r>
    <w:r w:rsidRPr="000217DD">
      <w:rPr>
        <w:rFonts w:eastAsia="FlandersArtSerif-Regular" w:cs="FlandersArtSerif-Regular"/>
        <w:spacing w:val="-4"/>
        <w:sz w:val="20"/>
        <w:szCs w:val="20"/>
      </w:rPr>
      <w:t>e</w:t>
    </w:r>
    <w:r w:rsidRPr="000217DD">
      <w:rPr>
        <w:rFonts w:eastAsia="FlandersArtSerif-Regular" w:cs="FlandersArtSerif-Regular"/>
        <w:spacing w:val="-7"/>
        <w:sz w:val="20"/>
        <w:szCs w:val="20"/>
      </w:rPr>
      <w:t>r</w:t>
    </w:r>
    <w:r w:rsidRPr="000217DD">
      <w:rPr>
        <w:rFonts w:eastAsia="FlandersArtSerif-Regular" w:cs="FlandersArtSerif-Regular"/>
        <w:sz w:val="20"/>
        <w:szCs w:val="20"/>
      </w:rPr>
      <w:t>s</w:t>
    </w:r>
    <w:r w:rsidRPr="000217DD">
      <w:rPr>
        <w:rFonts w:eastAsia="FlandersArtSerif-Regular" w:cs="FlandersArtSerif-Regular"/>
        <w:spacing w:val="-2"/>
        <w:sz w:val="20"/>
        <w:szCs w:val="20"/>
      </w:rPr>
      <w:t xml:space="preserve"> </w:t>
    </w:r>
    <w:r w:rsidRPr="000217DD">
      <w:rPr>
        <w:rFonts w:eastAsia="FlandersArtSerif-Regular" w:cs="FlandersArtSerif-Regular"/>
        <w:sz w:val="20"/>
        <w:szCs w:val="20"/>
      </w:rPr>
      <w:t>in het</w:t>
    </w:r>
    <w:r w:rsidRPr="000217DD">
      <w:rPr>
        <w:rFonts w:eastAsia="FlandersArtSerif-Regular" w:cs="FlandersArtSerif-Regular"/>
        <w:spacing w:val="-3"/>
        <w:sz w:val="20"/>
        <w:szCs w:val="20"/>
      </w:rPr>
      <w:t xml:space="preserve"> </w:t>
    </w:r>
    <w:r w:rsidRPr="000217DD">
      <w:rPr>
        <w:rFonts w:eastAsia="FlandersArtSerif-Regular" w:cs="FlandersArtSerif-Regular"/>
        <w:sz w:val="20"/>
        <w:szCs w:val="20"/>
      </w:rPr>
      <w:t>ka</w:t>
    </w:r>
    <w:r w:rsidRPr="000217DD">
      <w:rPr>
        <w:rFonts w:eastAsia="FlandersArtSerif-Regular" w:cs="FlandersArtSerif-Regular"/>
        <w:spacing w:val="-6"/>
        <w:sz w:val="20"/>
        <w:szCs w:val="20"/>
      </w:rPr>
      <w:t>d</w:t>
    </w:r>
    <w:r w:rsidRPr="000217DD">
      <w:rPr>
        <w:rFonts w:eastAsia="FlandersArtSerif-Regular" w:cs="FlandersArtSerif-Regular"/>
        <w:spacing w:val="-4"/>
        <w:sz w:val="20"/>
        <w:szCs w:val="20"/>
      </w:rPr>
      <w:t>e</w:t>
    </w:r>
    <w:r w:rsidRPr="000217DD">
      <w:rPr>
        <w:rFonts w:eastAsia="FlandersArtSerif-Regular" w:cs="FlandersArtSerif-Regular"/>
        <w:sz w:val="20"/>
        <w:szCs w:val="20"/>
      </w:rPr>
      <w:t>r</w:t>
    </w:r>
    <w:r w:rsidRPr="000217DD">
      <w:rPr>
        <w:rFonts w:eastAsia="FlandersArtSerif-Regular" w:cs="FlandersArtSerif-Regular"/>
        <w:spacing w:val="-2"/>
        <w:sz w:val="20"/>
        <w:szCs w:val="20"/>
      </w:rPr>
      <w:t xml:space="preserve"> </w:t>
    </w:r>
    <w:r w:rsidRPr="000217DD">
      <w:rPr>
        <w:rFonts w:eastAsia="FlandersArtSerif-Regular" w:cs="FlandersArtSerif-Regular"/>
        <w:sz w:val="20"/>
        <w:szCs w:val="20"/>
      </w:rPr>
      <w:t xml:space="preserve">van </w:t>
    </w:r>
    <w:r w:rsidRPr="000217DD">
      <w:rPr>
        <w:rFonts w:eastAsia="FlandersArtSerif-Regular" w:cs="FlandersArtSerif-Regular"/>
        <w:spacing w:val="-6"/>
        <w:sz w:val="20"/>
        <w:szCs w:val="20"/>
      </w:rPr>
      <w:t>d</w:t>
    </w:r>
    <w:r w:rsidRPr="000217DD">
      <w:rPr>
        <w:rFonts w:eastAsia="FlandersArtSerif-Regular" w:cs="FlandersArtSerif-Regular"/>
        <w:sz w:val="20"/>
        <w:szCs w:val="20"/>
      </w:rPr>
      <w:t>e</w:t>
    </w:r>
    <w:r w:rsidRPr="000217DD">
      <w:rPr>
        <w:rFonts w:eastAsia="FlandersArtSerif-Regular" w:cs="FlandersArtSerif-Regular"/>
        <w:spacing w:val="-2"/>
        <w:sz w:val="20"/>
        <w:szCs w:val="20"/>
      </w:rPr>
      <w:t xml:space="preserve"> </w:t>
    </w:r>
    <w:r w:rsidRPr="000217DD">
      <w:rPr>
        <w:rFonts w:eastAsia="FlandersArtSerif-Regular" w:cs="FlandersArtSerif-Regular"/>
        <w:sz w:val="20"/>
        <w:szCs w:val="20"/>
      </w:rPr>
      <w:t>steun</w:t>
    </w:r>
    <w:r w:rsidRPr="000217DD">
      <w:rPr>
        <w:rFonts w:eastAsia="FlandersArtSerif-Regular" w:cs="FlandersArtSerif-Regular"/>
        <w:spacing w:val="-7"/>
        <w:sz w:val="20"/>
        <w:szCs w:val="20"/>
      </w:rPr>
      <w:t>r</w:t>
    </w:r>
    <w:r w:rsidRPr="000217DD">
      <w:rPr>
        <w:rFonts w:eastAsia="FlandersArtSerif-Regular" w:cs="FlandersArtSerif-Regular"/>
        <w:sz w:val="20"/>
        <w:szCs w:val="20"/>
      </w:rPr>
      <w:t>e</w:t>
    </w:r>
    <w:r w:rsidRPr="000217DD">
      <w:rPr>
        <w:rFonts w:eastAsia="FlandersArtSerif-Regular" w:cs="FlandersArtSerif-Regular"/>
        <w:spacing w:val="-7"/>
        <w:sz w:val="20"/>
        <w:szCs w:val="20"/>
      </w:rPr>
      <w:t>g</w:t>
    </w:r>
    <w:r w:rsidRPr="000217DD">
      <w:rPr>
        <w:rFonts w:eastAsia="FlandersArtSerif-Regular" w:cs="FlandersArtSerif-Regular"/>
        <w:sz w:val="20"/>
        <w:szCs w:val="20"/>
      </w:rPr>
      <w:t>elin</w:t>
    </w:r>
    <w:r w:rsidRPr="000217DD">
      <w:rPr>
        <w:rFonts w:eastAsia="FlandersArtSerif-Regular" w:cs="FlandersArtSerif-Regular"/>
        <w:spacing w:val="-7"/>
        <w:sz w:val="20"/>
        <w:szCs w:val="20"/>
      </w:rPr>
      <w:t>g</w:t>
    </w:r>
    <w:r w:rsidRPr="000217DD">
      <w:rPr>
        <w:rFonts w:eastAsia="FlandersArtSerif-Regular" w:cs="FlandersArtSerif-Regular"/>
        <w:sz w:val="20"/>
        <w:szCs w:val="20"/>
      </w:rPr>
      <w:t>en</w:t>
    </w:r>
    <w:r w:rsidRPr="000217DD">
      <w:rPr>
        <w:rFonts w:eastAsia="FlandersArtSerif-Regular" w:cs="FlandersArtSerif-Regular"/>
        <w:spacing w:val="-14"/>
        <w:sz w:val="20"/>
        <w:szCs w:val="20"/>
      </w:rPr>
      <w:t xml:space="preserve"> </w:t>
    </w:r>
    <w:r w:rsidRPr="000217DD">
      <w:rPr>
        <w:rFonts w:eastAsia="FlandersArtSerif-Regular" w:cs="FlandersArtSerif-Regular"/>
        <w:sz w:val="20"/>
        <w:szCs w:val="20"/>
      </w:rPr>
      <w:t>van het</w:t>
    </w:r>
    <w:r w:rsidRPr="000217DD">
      <w:rPr>
        <w:rFonts w:eastAsia="FlandersArtSerif-Regular" w:cs="FlandersArtSerif-Regular"/>
        <w:spacing w:val="-3"/>
        <w:sz w:val="20"/>
        <w:szCs w:val="20"/>
      </w:rPr>
      <w:t xml:space="preserve"> </w:t>
    </w:r>
    <w:r w:rsidRPr="000217DD">
      <w:rPr>
        <w:rFonts w:eastAsia="FlandersArtSerif-Regular" w:cs="FlandersArtSerif-Regular"/>
        <w:spacing w:val="-7"/>
        <w:sz w:val="20"/>
        <w:szCs w:val="20"/>
      </w:rPr>
      <w:t>g</w:t>
    </w:r>
    <w:r w:rsidRPr="000217DD">
      <w:rPr>
        <w:rFonts w:eastAsia="FlandersArtSerif-Regular" w:cs="FlandersArtSerif-Regular"/>
        <w:sz w:val="20"/>
        <w:szCs w:val="20"/>
      </w:rPr>
      <w:t>emeenschappelijk</w:t>
    </w:r>
    <w:r w:rsidRPr="000217DD">
      <w:rPr>
        <w:rFonts w:eastAsia="FlandersArtSerif-Regular" w:cs="FlandersArtSerif-Regular"/>
        <w:spacing w:val="-16"/>
        <w:sz w:val="20"/>
        <w:szCs w:val="20"/>
      </w:rPr>
      <w:t xml:space="preserve"> </w:t>
    </w:r>
    <w:r w:rsidRPr="000217DD">
      <w:rPr>
        <w:rFonts w:eastAsia="FlandersArtSerif-Regular" w:cs="FlandersArtSerif-Regular"/>
        <w:sz w:val="20"/>
        <w:szCs w:val="20"/>
      </w:rPr>
      <w:t>landbouwbeleid.</w:t>
    </w:r>
  </w:p>
  <w:p w14:paraId="0A4604D9" w14:textId="571B4A89" w:rsidR="00686ADC" w:rsidRDefault="00686ADC">
    <w:pPr>
      <w:pStyle w:val="Voettekst"/>
    </w:pPr>
  </w:p>
  <w:p w14:paraId="0951B264" w14:textId="7E0E6BAF" w:rsidR="00D03B93" w:rsidRDefault="00D03B93" w:rsidP="005F5F1A">
    <w:pPr>
      <w:pStyle w:val="Voettekst"/>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C9F28" w14:textId="77777777" w:rsidR="000870A1" w:rsidRDefault="000870A1">
      <w:r>
        <w:separator/>
      </w:r>
    </w:p>
  </w:footnote>
  <w:footnote w:type="continuationSeparator" w:id="0">
    <w:p w14:paraId="00DA604B" w14:textId="77777777" w:rsidR="000870A1" w:rsidRDefault="000870A1" w:rsidP="00F11703">
      <w:r>
        <w:continuationSeparator/>
      </w:r>
    </w:p>
    <w:p w14:paraId="54ACC016" w14:textId="77777777" w:rsidR="000870A1" w:rsidRDefault="000870A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7C339" w14:textId="51A355F3" w:rsidR="00711B43" w:rsidRDefault="00711B43">
    <w:pPr>
      <w:pStyle w:val="Koptekst"/>
    </w:pPr>
    <w:r>
      <w:rPr>
        <w:lang w:eastAsia="nl-BE"/>
      </w:rPr>
      <w:drawing>
        <wp:inline distT="0" distB="0" distL="0" distR="0" wp14:anchorId="17400C00" wp14:editId="2BE4DEAC">
          <wp:extent cx="6299835" cy="653866"/>
          <wp:effectExtent l="0" t="0" r="0" b="0"/>
          <wp:docPr id="7" name="Afbeelding 7" descr="Logo Vlaanderen is landbouw en visserij" title="Logo Vlaanderen is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fiches_2015.jpg"/>
                  <pic:cNvPicPr/>
                </pic:nvPicPr>
                <pic:blipFill>
                  <a:blip r:embed="rId1">
                    <a:extLst>
                      <a:ext uri="{28A0092B-C50C-407E-A947-70E740481C1C}">
                        <a14:useLocalDpi xmlns:a14="http://schemas.microsoft.com/office/drawing/2010/main" val="0"/>
                      </a:ext>
                    </a:extLst>
                  </a:blip>
                  <a:stretch>
                    <a:fillRect/>
                  </a:stretch>
                </pic:blipFill>
                <pic:spPr>
                  <a:xfrm>
                    <a:off x="0" y="0"/>
                    <a:ext cx="6299835" cy="653866"/>
                  </a:xfrm>
                  <a:prstGeom prst="rect">
                    <a:avLst/>
                  </a:prstGeom>
                </pic:spPr>
              </pic:pic>
            </a:graphicData>
          </a:graphic>
        </wp:inline>
      </w:drawing>
    </w:r>
  </w:p>
  <w:p w14:paraId="78E899E1" w14:textId="77777777" w:rsidR="00711B43" w:rsidRDefault="00711B4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6F3F2" w14:textId="6C74A3DB" w:rsidR="00711B43" w:rsidRDefault="00711B43">
    <w:pPr>
      <w:pStyle w:val="Koptekst"/>
    </w:pPr>
    <w:r>
      <w:rPr>
        <w:lang w:eastAsia="nl-BE"/>
      </w:rPr>
      <w:drawing>
        <wp:inline distT="0" distB="0" distL="0" distR="0" wp14:anchorId="51BEE731" wp14:editId="20DEE6B0">
          <wp:extent cx="6299835" cy="653415"/>
          <wp:effectExtent l="0" t="0" r="5715" b="0"/>
          <wp:docPr id="8" name="Afbeelding 8" descr="Logo Vlaanderen is landbouw en visserij" title="Logo Vlaanderen is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fiches_2015.jpg"/>
                  <pic:cNvPicPr/>
                </pic:nvPicPr>
                <pic:blipFill>
                  <a:blip r:embed="rId1">
                    <a:extLst>
                      <a:ext uri="{28A0092B-C50C-407E-A947-70E740481C1C}">
                        <a14:useLocalDpi xmlns:a14="http://schemas.microsoft.com/office/drawing/2010/main" val="0"/>
                      </a:ext>
                    </a:extLst>
                  </a:blip>
                  <a:stretch>
                    <a:fillRect/>
                  </a:stretch>
                </pic:blipFill>
                <pic:spPr>
                  <a:xfrm>
                    <a:off x="0" y="0"/>
                    <a:ext cx="6299835" cy="6534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2F418" w14:textId="2F9DBB90" w:rsidR="00D03B93" w:rsidRPr="00246E28" w:rsidRDefault="00D03B93" w:rsidP="005F5F1A">
    <w:pPr>
      <w:pStyle w:val="HeaderenFooterpagina1"/>
      <w:tabs>
        <w:tab w:val="right" w:pos="9921"/>
      </w:tabs>
      <w:spacing w:after="600" w:line="240" w:lineRule="auto"/>
      <w:ind w:left="-567"/>
      <w:jc w:val="left"/>
    </w:pPr>
    <w:r>
      <w:rPr>
        <w:noProof/>
        <w:lang w:eastAsia="nl-BE"/>
      </w:rPr>
      <w:drawing>
        <wp:inline distT="0" distB="0" distL="0" distR="0" wp14:anchorId="5190AA3D" wp14:editId="35DFD9B3">
          <wp:extent cx="6901200" cy="716400"/>
          <wp:effectExtent l="0" t="0" r="0" b="7620"/>
          <wp:docPr id="9" name="Afbeelding 9" descr="Logo Vlaanderen is landbouw en visserij" title="Logo Vlaanderen is landbouw en viss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fiches_2015.jpg"/>
                  <pic:cNvPicPr/>
                </pic:nvPicPr>
                <pic:blipFill>
                  <a:blip r:embed="rId1">
                    <a:extLst>
                      <a:ext uri="{28A0092B-C50C-407E-A947-70E740481C1C}">
                        <a14:useLocalDpi xmlns:a14="http://schemas.microsoft.com/office/drawing/2010/main" val="0"/>
                      </a:ext>
                    </a:extLst>
                  </a:blip>
                  <a:stretch>
                    <a:fillRect/>
                  </a:stretch>
                </pic:blipFill>
                <pic:spPr>
                  <a:xfrm>
                    <a:off x="0" y="0"/>
                    <a:ext cx="6901200" cy="716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59239E"/>
    <w:multiLevelType w:val="hybridMultilevel"/>
    <w:tmpl w:val="36DC20EE"/>
    <w:lvl w:ilvl="0" w:tplc="9EA0F1DA">
      <w:start w:val="1"/>
      <w:numFmt w:val="bullet"/>
      <w:pStyle w:val="Lijstopsomteken5"/>
      <w:lvlText w:val="+"/>
      <w:lvlJc w:val="left"/>
      <w:pPr>
        <w:ind w:left="1800" w:hanging="360"/>
      </w:pPr>
      <w:rPr>
        <w:rFonts w:ascii="FlandersArtSans-Regular" w:hAnsi="FlandersArtSans-Regular" w:hint="default"/>
        <w:b w:val="0"/>
        <w:bCs w:val="0"/>
        <w:i w:val="0"/>
        <w:iCs w:val="0"/>
        <w: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C34108F"/>
    <w:multiLevelType w:val="hybridMultilevel"/>
    <w:tmpl w:val="A7A035C6"/>
    <w:lvl w:ilvl="0" w:tplc="65B0ACE2">
      <w:start w:val="1"/>
      <w:numFmt w:val="decimal"/>
      <w:pStyle w:val="Lijstnummering4"/>
      <w:lvlText w:val="%1)"/>
      <w:lvlJc w:val="left"/>
      <w:pPr>
        <w:ind w:left="1437" w:hanging="360"/>
      </w:pPr>
      <w:rPr>
        <w:rFonts w:ascii="FlandersArtSerif-Regular" w:hAnsi="FlandersArtSerif-Regular"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20868"/>
    <w:multiLevelType w:val="hybridMultilevel"/>
    <w:tmpl w:val="36B05064"/>
    <w:lvl w:ilvl="0" w:tplc="A17C7ECE">
      <w:start w:val="1"/>
      <w:numFmt w:val="bullet"/>
      <w:pStyle w:val="Lijstopsomteken4"/>
      <w:lvlText w:val="&gt;"/>
      <w:lvlJc w:val="left"/>
      <w:pPr>
        <w:ind w:left="1437" w:hanging="360"/>
      </w:pPr>
      <w:rPr>
        <w:rFonts w:ascii="FlandersArtSans-Regular" w:hAnsi="FlandersArtSans-Regular" w:hint="default"/>
        <w:b w:val="0"/>
        <w:bCs w:val="0"/>
        <w:i w:val="0"/>
        <w:iCs w:val="0"/>
        <w: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3D6689"/>
    <w:multiLevelType w:val="hybridMultilevel"/>
    <w:tmpl w:val="856271CE"/>
    <w:lvl w:ilvl="0" w:tplc="8A66FFC4">
      <w:start w:val="1"/>
      <w:numFmt w:val="lowerRoman"/>
      <w:pStyle w:val="Lijstnummering3"/>
      <w:lvlText w:val="%1"/>
      <w:lvlJc w:val="left"/>
      <w:pPr>
        <w:ind w:left="1080" w:hanging="360"/>
      </w:pPr>
      <w:rPr>
        <w:rFonts w:ascii="FlandersArtSerif-Regular" w:hAnsi="FlandersArtSerif-Regular"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0D1730"/>
    <w:multiLevelType w:val="hybridMultilevel"/>
    <w:tmpl w:val="0780032E"/>
    <w:lvl w:ilvl="0" w:tplc="08130001">
      <w:start w:val="1"/>
      <w:numFmt w:val="bullet"/>
      <w:lvlText w:val=""/>
      <w:lvlJc w:val="left"/>
      <w:pPr>
        <w:ind w:left="834" w:hanging="360"/>
      </w:pPr>
      <w:rPr>
        <w:rFonts w:ascii="Symbol" w:hAnsi="Symbol" w:hint="default"/>
      </w:rPr>
    </w:lvl>
    <w:lvl w:ilvl="1" w:tplc="08130003" w:tentative="1">
      <w:start w:val="1"/>
      <w:numFmt w:val="bullet"/>
      <w:lvlText w:val="o"/>
      <w:lvlJc w:val="left"/>
      <w:pPr>
        <w:ind w:left="1554" w:hanging="360"/>
      </w:pPr>
      <w:rPr>
        <w:rFonts w:ascii="Courier New" w:hAnsi="Courier New" w:cs="Courier New" w:hint="default"/>
      </w:rPr>
    </w:lvl>
    <w:lvl w:ilvl="2" w:tplc="08130005" w:tentative="1">
      <w:start w:val="1"/>
      <w:numFmt w:val="bullet"/>
      <w:lvlText w:val=""/>
      <w:lvlJc w:val="left"/>
      <w:pPr>
        <w:ind w:left="2274" w:hanging="360"/>
      </w:pPr>
      <w:rPr>
        <w:rFonts w:ascii="Wingdings" w:hAnsi="Wingdings" w:hint="default"/>
      </w:rPr>
    </w:lvl>
    <w:lvl w:ilvl="3" w:tplc="08130001" w:tentative="1">
      <w:start w:val="1"/>
      <w:numFmt w:val="bullet"/>
      <w:lvlText w:val=""/>
      <w:lvlJc w:val="left"/>
      <w:pPr>
        <w:ind w:left="2994" w:hanging="360"/>
      </w:pPr>
      <w:rPr>
        <w:rFonts w:ascii="Symbol" w:hAnsi="Symbol" w:hint="default"/>
      </w:rPr>
    </w:lvl>
    <w:lvl w:ilvl="4" w:tplc="08130003" w:tentative="1">
      <w:start w:val="1"/>
      <w:numFmt w:val="bullet"/>
      <w:lvlText w:val="o"/>
      <w:lvlJc w:val="left"/>
      <w:pPr>
        <w:ind w:left="3714" w:hanging="360"/>
      </w:pPr>
      <w:rPr>
        <w:rFonts w:ascii="Courier New" w:hAnsi="Courier New" w:cs="Courier New" w:hint="default"/>
      </w:rPr>
    </w:lvl>
    <w:lvl w:ilvl="5" w:tplc="08130005" w:tentative="1">
      <w:start w:val="1"/>
      <w:numFmt w:val="bullet"/>
      <w:lvlText w:val=""/>
      <w:lvlJc w:val="left"/>
      <w:pPr>
        <w:ind w:left="4434" w:hanging="360"/>
      </w:pPr>
      <w:rPr>
        <w:rFonts w:ascii="Wingdings" w:hAnsi="Wingdings" w:hint="default"/>
      </w:rPr>
    </w:lvl>
    <w:lvl w:ilvl="6" w:tplc="08130001" w:tentative="1">
      <w:start w:val="1"/>
      <w:numFmt w:val="bullet"/>
      <w:lvlText w:val=""/>
      <w:lvlJc w:val="left"/>
      <w:pPr>
        <w:ind w:left="5154" w:hanging="360"/>
      </w:pPr>
      <w:rPr>
        <w:rFonts w:ascii="Symbol" w:hAnsi="Symbol" w:hint="default"/>
      </w:rPr>
    </w:lvl>
    <w:lvl w:ilvl="7" w:tplc="08130003" w:tentative="1">
      <w:start w:val="1"/>
      <w:numFmt w:val="bullet"/>
      <w:lvlText w:val="o"/>
      <w:lvlJc w:val="left"/>
      <w:pPr>
        <w:ind w:left="5874" w:hanging="360"/>
      </w:pPr>
      <w:rPr>
        <w:rFonts w:ascii="Courier New" w:hAnsi="Courier New" w:cs="Courier New" w:hint="default"/>
      </w:rPr>
    </w:lvl>
    <w:lvl w:ilvl="8" w:tplc="08130005" w:tentative="1">
      <w:start w:val="1"/>
      <w:numFmt w:val="bullet"/>
      <w:lvlText w:val=""/>
      <w:lvlJc w:val="left"/>
      <w:pPr>
        <w:ind w:left="6594" w:hanging="360"/>
      </w:pPr>
      <w:rPr>
        <w:rFonts w:ascii="Wingdings" w:hAnsi="Wingdings" w:hint="default"/>
      </w:rPr>
    </w:lvl>
  </w:abstractNum>
  <w:abstractNum w:abstractNumId="7" w15:restartNumberingAfterBreak="0">
    <w:nsid w:val="3D312F61"/>
    <w:multiLevelType w:val="hybridMultilevel"/>
    <w:tmpl w:val="823A72BA"/>
    <w:lvl w:ilvl="0" w:tplc="D8B89C94">
      <w:start w:val="1"/>
      <w:numFmt w:val="lowerLetter"/>
      <w:pStyle w:val="Lijstnummering2"/>
      <w:lvlText w:val="%1"/>
      <w:lvlJc w:val="left"/>
      <w:pPr>
        <w:ind w:left="717" w:hanging="360"/>
      </w:pPr>
      <w:rPr>
        <w:rFonts w:ascii="FlandersArtSerif-Regular" w:hAnsi="FlandersArtSerif-Regular"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3B7CB4"/>
    <w:multiLevelType w:val="hybridMultilevel"/>
    <w:tmpl w:val="3AE49946"/>
    <w:lvl w:ilvl="0" w:tplc="7D803DFC">
      <w:start w:val="1"/>
      <w:numFmt w:val="lowerLetter"/>
      <w:pStyle w:val="Lijstnummering5"/>
      <w:lvlText w:val="%1)"/>
      <w:lvlJc w:val="left"/>
      <w:pPr>
        <w:ind w:left="1800" w:hanging="360"/>
      </w:pPr>
      <w:rPr>
        <w:rFonts w:ascii="FlandersArtSerif-Regular" w:hAnsi="FlandersArtSerif-Regular" w:hint="default"/>
        <w:b w:val="0"/>
        <w:bCs w:val="0"/>
        <w:i w:val="0"/>
        <w:iCs w:val="0"/>
        <w:caps w:val="0"/>
        <w:smallCaps w:val="0"/>
        <w:strike w:val="0"/>
        <w:dstrike w:val="0"/>
        <w:noProof w:val="0"/>
        <w:vanish w:val="0"/>
        <w:color w:val="00000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F8B00" w:themeColor="text2"/>
      </w:rPr>
    </w:lvl>
    <w:lvl w:ilvl="1">
      <w:start w:val="1"/>
      <w:numFmt w:val="lowerLetter"/>
      <w:lvlText w:val="%2"/>
      <w:lvlJc w:val="left"/>
      <w:pPr>
        <w:ind w:left="720" w:hanging="360"/>
      </w:pPr>
      <w:rPr>
        <w:rFonts w:hint="default"/>
        <w:u w:color="6F8B00" w:themeColor="text2"/>
      </w:rPr>
    </w:lvl>
    <w:lvl w:ilvl="2">
      <w:start w:val="1"/>
      <w:numFmt w:val="lowerRoman"/>
      <w:lvlText w:val="%3"/>
      <w:lvlJc w:val="left"/>
      <w:pPr>
        <w:ind w:left="1080" w:hanging="360"/>
      </w:pPr>
      <w:rPr>
        <w:rFonts w:hint="default"/>
        <w:u w:color="6F8B00"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1" w15:restartNumberingAfterBreak="0">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3"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3"/>
  </w:num>
  <w:num w:numId="2">
    <w:abstractNumId w:val="2"/>
  </w:num>
  <w:num w:numId="3">
    <w:abstractNumId w:val="10"/>
  </w:num>
  <w:num w:numId="4">
    <w:abstractNumId w:val="12"/>
  </w:num>
  <w:num w:numId="5">
    <w:abstractNumId w:val="4"/>
  </w:num>
  <w:num w:numId="6">
    <w:abstractNumId w:val="1"/>
  </w:num>
  <w:num w:numId="7">
    <w:abstractNumId w:val="9"/>
  </w:num>
  <w:num w:numId="8">
    <w:abstractNumId w:val="7"/>
  </w:num>
  <w:num w:numId="9">
    <w:abstractNumId w:val="5"/>
  </w:num>
  <w:num w:numId="10">
    <w:abstractNumId w:val="3"/>
  </w:num>
  <w:num w:numId="11">
    <w:abstractNumId w:val="8"/>
  </w:num>
  <w:num w:numId="12">
    <w:abstractNumId w:val="4"/>
    <w:lvlOverride w:ilvl="0">
      <w:startOverride w:val="1"/>
    </w:lvlOverride>
  </w:num>
  <w:num w:numId="13">
    <w:abstractNumId w:val="1"/>
    <w:lvlOverride w:ilvl="0">
      <w:startOverride w:val="1"/>
    </w:lvlOverride>
  </w:num>
  <w:num w:numId="14">
    <w:abstractNumId w:val="0"/>
  </w:num>
  <w:num w:numId="15">
    <w:abstractNumId w:val="6"/>
  </w:num>
  <w:num w:numId="16">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57"/>
  <w:evenAndOddHeaders/>
  <w:drawingGridHorizontalSpacing w:val="110"/>
  <w:displayHorizontalDrawingGridEvery w:val="2"/>
  <w:characterSpacingControl w:val="doNotCompress"/>
  <w:hdrShapeDefaults>
    <o:shapedefaults v:ext="edit" spidmax="14337">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5F"/>
    <w:rsid w:val="00000720"/>
    <w:rsid w:val="0000298C"/>
    <w:rsid w:val="000078AC"/>
    <w:rsid w:val="0001276E"/>
    <w:rsid w:val="00016B7B"/>
    <w:rsid w:val="00020494"/>
    <w:rsid w:val="00042A43"/>
    <w:rsid w:val="0005184E"/>
    <w:rsid w:val="00054F9B"/>
    <w:rsid w:val="000650F9"/>
    <w:rsid w:val="000703EE"/>
    <w:rsid w:val="000740FB"/>
    <w:rsid w:val="000870A1"/>
    <w:rsid w:val="000933E6"/>
    <w:rsid w:val="000D0B45"/>
    <w:rsid w:val="000E6DBB"/>
    <w:rsid w:val="000F321E"/>
    <w:rsid w:val="00101D2B"/>
    <w:rsid w:val="00117227"/>
    <w:rsid w:val="0012499E"/>
    <w:rsid w:val="0013336D"/>
    <w:rsid w:val="00141C18"/>
    <w:rsid w:val="001422F6"/>
    <w:rsid w:val="00150622"/>
    <w:rsid w:val="001713C5"/>
    <w:rsid w:val="0017683B"/>
    <w:rsid w:val="00176D95"/>
    <w:rsid w:val="00180A06"/>
    <w:rsid w:val="001823A9"/>
    <w:rsid w:val="001835D6"/>
    <w:rsid w:val="0018505F"/>
    <w:rsid w:val="001B4A13"/>
    <w:rsid w:val="001C1358"/>
    <w:rsid w:val="001C53DE"/>
    <w:rsid w:val="001C6715"/>
    <w:rsid w:val="001F1E85"/>
    <w:rsid w:val="002062CE"/>
    <w:rsid w:val="00221A5D"/>
    <w:rsid w:val="00225E25"/>
    <w:rsid w:val="00235BAE"/>
    <w:rsid w:val="002420A5"/>
    <w:rsid w:val="00246B94"/>
    <w:rsid w:val="00246CDC"/>
    <w:rsid w:val="00246E28"/>
    <w:rsid w:val="00246F4E"/>
    <w:rsid w:val="00250E4B"/>
    <w:rsid w:val="002645BC"/>
    <w:rsid w:val="0027143D"/>
    <w:rsid w:val="00276AA8"/>
    <w:rsid w:val="002A00C2"/>
    <w:rsid w:val="002A0485"/>
    <w:rsid w:val="002A2A84"/>
    <w:rsid w:val="00305917"/>
    <w:rsid w:val="003103C9"/>
    <w:rsid w:val="00313F8A"/>
    <w:rsid w:val="003149F8"/>
    <w:rsid w:val="0033419B"/>
    <w:rsid w:val="00336226"/>
    <w:rsid w:val="00350BE4"/>
    <w:rsid w:val="00361F03"/>
    <w:rsid w:val="00370899"/>
    <w:rsid w:val="00372725"/>
    <w:rsid w:val="003B7084"/>
    <w:rsid w:val="003D1ADF"/>
    <w:rsid w:val="003E0348"/>
    <w:rsid w:val="003E3B8C"/>
    <w:rsid w:val="00415B33"/>
    <w:rsid w:val="00422EB7"/>
    <w:rsid w:val="00424666"/>
    <w:rsid w:val="00442617"/>
    <w:rsid w:val="00443225"/>
    <w:rsid w:val="00444C33"/>
    <w:rsid w:val="00450110"/>
    <w:rsid w:val="00474F18"/>
    <w:rsid w:val="00490796"/>
    <w:rsid w:val="004925C5"/>
    <w:rsid w:val="0049605C"/>
    <w:rsid w:val="004A537C"/>
    <w:rsid w:val="004B35AB"/>
    <w:rsid w:val="004B3BA8"/>
    <w:rsid w:val="004C03F8"/>
    <w:rsid w:val="004C1D8C"/>
    <w:rsid w:val="004C268C"/>
    <w:rsid w:val="004C6D48"/>
    <w:rsid w:val="004D6D69"/>
    <w:rsid w:val="004E2D01"/>
    <w:rsid w:val="004E4011"/>
    <w:rsid w:val="004F0DCF"/>
    <w:rsid w:val="0053114A"/>
    <w:rsid w:val="00536E3A"/>
    <w:rsid w:val="0054308D"/>
    <w:rsid w:val="0054417F"/>
    <w:rsid w:val="00550352"/>
    <w:rsid w:val="00550426"/>
    <w:rsid w:val="0056161C"/>
    <w:rsid w:val="00564015"/>
    <w:rsid w:val="005754AB"/>
    <w:rsid w:val="005771C2"/>
    <w:rsid w:val="005921F6"/>
    <w:rsid w:val="0059596C"/>
    <w:rsid w:val="005B2904"/>
    <w:rsid w:val="005F552D"/>
    <w:rsid w:val="005F5F1A"/>
    <w:rsid w:val="005F6354"/>
    <w:rsid w:val="0060521D"/>
    <w:rsid w:val="006105AE"/>
    <w:rsid w:val="006248C3"/>
    <w:rsid w:val="006532AC"/>
    <w:rsid w:val="0065660B"/>
    <w:rsid w:val="00674118"/>
    <w:rsid w:val="00676435"/>
    <w:rsid w:val="006819ED"/>
    <w:rsid w:val="00686ADC"/>
    <w:rsid w:val="006952BA"/>
    <w:rsid w:val="006A4156"/>
    <w:rsid w:val="006A5C59"/>
    <w:rsid w:val="006A7C85"/>
    <w:rsid w:val="006B57C4"/>
    <w:rsid w:val="006B7B4B"/>
    <w:rsid w:val="006C011A"/>
    <w:rsid w:val="006C2C16"/>
    <w:rsid w:val="006C6D9C"/>
    <w:rsid w:val="006E7367"/>
    <w:rsid w:val="006F6431"/>
    <w:rsid w:val="00710AEA"/>
    <w:rsid w:val="00711B43"/>
    <w:rsid w:val="00714BED"/>
    <w:rsid w:val="00717A39"/>
    <w:rsid w:val="00734148"/>
    <w:rsid w:val="007454B5"/>
    <w:rsid w:val="00747351"/>
    <w:rsid w:val="00772274"/>
    <w:rsid w:val="00775C3C"/>
    <w:rsid w:val="00790F02"/>
    <w:rsid w:val="007A33BD"/>
    <w:rsid w:val="007C2022"/>
    <w:rsid w:val="007C280E"/>
    <w:rsid w:val="007D487E"/>
    <w:rsid w:val="007E3904"/>
    <w:rsid w:val="007E5EB6"/>
    <w:rsid w:val="007E74F3"/>
    <w:rsid w:val="00813BBA"/>
    <w:rsid w:val="0081770B"/>
    <w:rsid w:val="00820DDF"/>
    <w:rsid w:val="00822071"/>
    <w:rsid w:val="00823EC8"/>
    <w:rsid w:val="00840E4D"/>
    <w:rsid w:val="00855643"/>
    <w:rsid w:val="008664FD"/>
    <w:rsid w:val="008679E5"/>
    <w:rsid w:val="00894909"/>
    <w:rsid w:val="0089768F"/>
    <w:rsid w:val="008A0CEB"/>
    <w:rsid w:val="008B3240"/>
    <w:rsid w:val="008C02CE"/>
    <w:rsid w:val="008D7CDA"/>
    <w:rsid w:val="00903822"/>
    <w:rsid w:val="00906BBD"/>
    <w:rsid w:val="00916630"/>
    <w:rsid w:val="00932353"/>
    <w:rsid w:val="009335DC"/>
    <w:rsid w:val="00934801"/>
    <w:rsid w:val="00935F13"/>
    <w:rsid w:val="00945CAE"/>
    <w:rsid w:val="009610D1"/>
    <w:rsid w:val="0097692D"/>
    <w:rsid w:val="00976995"/>
    <w:rsid w:val="00982905"/>
    <w:rsid w:val="00986427"/>
    <w:rsid w:val="00991C2B"/>
    <w:rsid w:val="0099673B"/>
    <w:rsid w:val="009B062B"/>
    <w:rsid w:val="009B1D76"/>
    <w:rsid w:val="009B23B2"/>
    <w:rsid w:val="009B7279"/>
    <w:rsid w:val="009B77F4"/>
    <w:rsid w:val="009D3024"/>
    <w:rsid w:val="009D47BF"/>
    <w:rsid w:val="009E34CB"/>
    <w:rsid w:val="009E4F33"/>
    <w:rsid w:val="009F63C0"/>
    <w:rsid w:val="00A03A0D"/>
    <w:rsid w:val="00A10887"/>
    <w:rsid w:val="00A234AD"/>
    <w:rsid w:val="00A236FA"/>
    <w:rsid w:val="00A32642"/>
    <w:rsid w:val="00A37AD7"/>
    <w:rsid w:val="00A473F7"/>
    <w:rsid w:val="00A47E0E"/>
    <w:rsid w:val="00A52DA0"/>
    <w:rsid w:val="00A5641B"/>
    <w:rsid w:val="00A6545E"/>
    <w:rsid w:val="00A701F5"/>
    <w:rsid w:val="00A72AA3"/>
    <w:rsid w:val="00A75457"/>
    <w:rsid w:val="00A7693B"/>
    <w:rsid w:val="00A87E25"/>
    <w:rsid w:val="00AA234E"/>
    <w:rsid w:val="00AA605F"/>
    <w:rsid w:val="00AB1E05"/>
    <w:rsid w:val="00AB2003"/>
    <w:rsid w:val="00AB4FF5"/>
    <w:rsid w:val="00AB51C4"/>
    <w:rsid w:val="00AC46DA"/>
    <w:rsid w:val="00AE2BD8"/>
    <w:rsid w:val="00AF0016"/>
    <w:rsid w:val="00AF0A1D"/>
    <w:rsid w:val="00AF49C8"/>
    <w:rsid w:val="00B00B6B"/>
    <w:rsid w:val="00B02767"/>
    <w:rsid w:val="00B03A5B"/>
    <w:rsid w:val="00B14E22"/>
    <w:rsid w:val="00B23D1D"/>
    <w:rsid w:val="00B27900"/>
    <w:rsid w:val="00B31892"/>
    <w:rsid w:val="00B61024"/>
    <w:rsid w:val="00B7698E"/>
    <w:rsid w:val="00B77256"/>
    <w:rsid w:val="00B77C3D"/>
    <w:rsid w:val="00B86A85"/>
    <w:rsid w:val="00BA1D8E"/>
    <w:rsid w:val="00BA774A"/>
    <w:rsid w:val="00BB320C"/>
    <w:rsid w:val="00BC4869"/>
    <w:rsid w:val="00BC6EA6"/>
    <w:rsid w:val="00BF19FD"/>
    <w:rsid w:val="00C0052E"/>
    <w:rsid w:val="00C00F5F"/>
    <w:rsid w:val="00C077F4"/>
    <w:rsid w:val="00C15EC8"/>
    <w:rsid w:val="00C16594"/>
    <w:rsid w:val="00C235D6"/>
    <w:rsid w:val="00C26617"/>
    <w:rsid w:val="00C30E87"/>
    <w:rsid w:val="00C4083B"/>
    <w:rsid w:val="00C42336"/>
    <w:rsid w:val="00C46FBB"/>
    <w:rsid w:val="00C632BA"/>
    <w:rsid w:val="00C64F3E"/>
    <w:rsid w:val="00C75C88"/>
    <w:rsid w:val="00C768D7"/>
    <w:rsid w:val="00CC6D13"/>
    <w:rsid w:val="00CE18DB"/>
    <w:rsid w:val="00CE5170"/>
    <w:rsid w:val="00CF559C"/>
    <w:rsid w:val="00CF6B96"/>
    <w:rsid w:val="00CF7A0C"/>
    <w:rsid w:val="00D03B93"/>
    <w:rsid w:val="00D04BC0"/>
    <w:rsid w:val="00D04FA2"/>
    <w:rsid w:val="00D16E57"/>
    <w:rsid w:val="00D27DE7"/>
    <w:rsid w:val="00D3027E"/>
    <w:rsid w:val="00D6406C"/>
    <w:rsid w:val="00D642C1"/>
    <w:rsid w:val="00DA2F57"/>
    <w:rsid w:val="00DD2F3F"/>
    <w:rsid w:val="00DD3801"/>
    <w:rsid w:val="00DD67BA"/>
    <w:rsid w:val="00DD7B8D"/>
    <w:rsid w:val="00DF017D"/>
    <w:rsid w:val="00DF06CF"/>
    <w:rsid w:val="00DF65FC"/>
    <w:rsid w:val="00E07543"/>
    <w:rsid w:val="00E136BB"/>
    <w:rsid w:val="00E15A8F"/>
    <w:rsid w:val="00E41095"/>
    <w:rsid w:val="00E524DB"/>
    <w:rsid w:val="00E56EDA"/>
    <w:rsid w:val="00EA20E9"/>
    <w:rsid w:val="00EB00EC"/>
    <w:rsid w:val="00EB3333"/>
    <w:rsid w:val="00EB42B3"/>
    <w:rsid w:val="00EC1F0D"/>
    <w:rsid w:val="00EC3104"/>
    <w:rsid w:val="00EC35D0"/>
    <w:rsid w:val="00EC558E"/>
    <w:rsid w:val="00EC680D"/>
    <w:rsid w:val="00ED5A84"/>
    <w:rsid w:val="00EE09B9"/>
    <w:rsid w:val="00EE4864"/>
    <w:rsid w:val="00EF0E0E"/>
    <w:rsid w:val="00F020DB"/>
    <w:rsid w:val="00F05ADD"/>
    <w:rsid w:val="00F07CB8"/>
    <w:rsid w:val="00F11703"/>
    <w:rsid w:val="00F20417"/>
    <w:rsid w:val="00F20874"/>
    <w:rsid w:val="00F22A3C"/>
    <w:rsid w:val="00F27CA3"/>
    <w:rsid w:val="00F3447D"/>
    <w:rsid w:val="00F45892"/>
    <w:rsid w:val="00F6009E"/>
    <w:rsid w:val="00F6173A"/>
    <w:rsid w:val="00F667F2"/>
    <w:rsid w:val="00F71C6B"/>
    <w:rsid w:val="00F80AE0"/>
    <w:rsid w:val="00F811C4"/>
    <w:rsid w:val="00F85545"/>
    <w:rsid w:val="00F95DA9"/>
    <w:rsid w:val="00FB382E"/>
    <w:rsid w:val="00FB4E28"/>
    <w:rsid w:val="00FB59E1"/>
    <w:rsid w:val="00FD00A4"/>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colormru v:ext="edit" colors="black"/>
    </o:shapedefaults>
    <o:shapelayout v:ext="edit">
      <o:idmap v:ext="edit" data="1"/>
    </o:shapelayout>
  </w:shapeDefaults>
  <w:decimalSymbol w:val=","/>
  <w:listSeparator w:val=";"/>
  <w14:docId w14:val="31169E56"/>
  <w15:docId w15:val="{31C57229-47E4-451B-BCD6-586639A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740FB"/>
    <w:pPr>
      <w:tabs>
        <w:tab w:val="left" w:pos="3686"/>
      </w:tabs>
      <w:spacing w:after="120" w:line="240" w:lineRule="auto"/>
    </w:pPr>
    <w:rPr>
      <w:rFonts w:ascii="FlandersArtSerif-Regular" w:hAnsi="FlandersArtSerif-Regular"/>
      <w:color w:val="1D1B11" w:themeColor="background2" w:themeShade="1A"/>
      <w:lang w:val="nl-BE"/>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000000" w:themeColor="text1"/>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1"/>
      </w:numPr>
      <w:spacing w:before="20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000000" w:themeColor="text1"/>
      <w:u w:val="single"/>
    </w:rPr>
  </w:style>
  <w:style w:type="paragraph" w:styleId="Kop5">
    <w:name w:val="heading 5"/>
    <w:basedOn w:val="Standaard"/>
    <w:next w:val="Standaard"/>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D1B11"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19191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FA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8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8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8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8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FF4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FF46"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B8E800" w:themeColor="accent1" w:themeTint="BF"/>
        <w:left w:val="single" w:sz="8" w:space="0" w:color="B8E800" w:themeColor="accent1" w:themeTint="BF"/>
        <w:bottom w:val="single" w:sz="8" w:space="0" w:color="B8E800" w:themeColor="accent1" w:themeTint="BF"/>
        <w:right w:val="single" w:sz="8" w:space="0" w:color="B8E800" w:themeColor="accent1" w:themeTint="BF"/>
        <w:insideH w:val="single" w:sz="8" w:space="0" w:color="B8E800" w:themeColor="accent1" w:themeTint="BF"/>
      </w:tblBorders>
    </w:tblPr>
    <w:tcPr>
      <w:shd w:val="clear" w:color="auto" w:fill="EEECE1" w:themeFill="background2"/>
    </w:tcPr>
    <w:tblStylePr w:type="firstRow">
      <w:pPr>
        <w:spacing w:before="0" w:after="0" w:line="240" w:lineRule="auto"/>
      </w:pPr>
      <w:rPr>
        <w:b/>
        <w:bCs/>
        <w:color w:val="FFFFFF" w:themeColor="background1"/>
      </w:rPr>
      <w:tblPr/>
      <w:tcPr>
        <w:tcBorders>
          <w:top w:val="single" w:sz="8" w:space="0" w:color="B8E800" w:themeColor="accent1" w:themeTint="BF"/>
          <w:left w:val="single" w:sz="8" w:space="0" w:color="B8E800" w:themeColor="accent1" w:themeTint="BF"/>
          <w:bottom w:val="single" w:sz="8" w:space="0" w:color="B8E800" w:themeColor="accent1" w:themeTint="BF"/>
          <w:right w:val="single" w:sz="8" w:space="0" w:color="B8E800" w:themeColor="accent1" w:themeTint="BF"/>
          <w:insideH w:val="nil"/>
          <w:insideV w:val="nil"/>
        </w:tcBorders>
        <w:shd w:val="clear" w:color="auto" w:fill="6F8B00" w:themeFill="accent1"/>
      </w:tcPr>
    </w:tblStylePr>
    <w:tblStylePr w:type="lastRow">
      <w:pPr>
        <w:spacing w:before="0" w:after="0" w:line="240" w:lineRule="auto"/>
      </w:pPr>
      <w:rPr>
        <w:b/>
        <w:bCs/>
      </w:rPr>
      <w:tblPr/>
      <w:tcPr>
        <w:tcBorders>
          <w:top w:val="double" w:sz="6" w:space="0" w:color="B8E800" w:themeColor="accent1" w:themeTint="BF"/>
          <w:left w:val="single" w:sz="8" w:space="0" w:color="B8E800" w:themeColor="accent1" w:themeTint="BF"/>
          <w:bottom w:val="single" w:sz="8" w:space="0" w:color="B8E800" w:themeColor="accent1" w:themeTint="BF"/>
          <w:right w:val="single" w:sz="8" w:space="0" w:color="B8E8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ECFFA3" w:themeFill="accent1" w:themeFillTint="3F"/>
      </w:tcPr>
    </w:tblStylePr>
    <w:tblStylePr w:type="band1Horz">
      <w:tblPr/>
      <w:tcPr>
        <w:tcBorders>
          <w:insideH w:val="nil"/>
          <w:insideV w:val="nil"/>
        </w:tcBorders>
        <w:shd w:val="clear" w:color="auto" w:fill="ECFFA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Kop1"/>
    <w:next w:val="Standaard"/>
    <w:link w:val="TitelChar"/>
    <w:uiPriority w:val="10"/>
    <w:rsid w:val="00A7693B"/>
    <w:pPr>
      <w:numPr>
        <w:numId w:val="0"/>
      </w:numPr>
      <w:ind w:left="432" w:hanging="432"/>
    </w:pPr>
  </w:style>
  <w:style w:type="character" w:customStyle="1" w:styleId="TitelChar">
    <w:name w:val="Titel Char"/>
    <w:basedOn w:val="Standaardalinea-lettertype"/>
    <w:link w:val="Titel"/>
    <w:uiPriority w:val="10"/>
    <w:rsid w:val="00A7693B"/>
    <w:rPr>
      <w:rFonts w:ascii="FlandersArtSans-Bold" w:eastAsiaTheme="majorEastAsia" w:hAnsi="FlandersArtSans-Bold" w:cstheme="majorBidi"/>
      <w:bCs/>
      <w:caps/>
      <w:color w:val="3C3D3C"/>
      <w:sz w:val="36"/>
      <w:szCs w:val="52"/>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000000"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000000"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clear" w:pos="3686"/>
        <w:tab w:val="left" w:pos="851"/>
        <w:tab w:val="right" w:leader="dot" w:pos="9060"/>
      </w:tabs>
      <w:spacing w:before="60" w:after="60"/>
    </w:pPr>
    <w:rPr>
      <w:noProof/>
      <w:color w:val="000000" w:themeColor="text1"/>
    </w:rPr>
  </w:style>
  <w:style w:type="paragraph" w:styleId="Inhopg2">
    <w:name w:val="toc 2"/>
    <w:basedOn w:val="Standaard"/>
    <w:next w:val="Standaard"/>
    <w:autoRedefine/>
    <w:uiPriority w:val="39"/>
    <w:unhideWhenUsed/>
    <w:rsid w:val="00991C2B"/>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C077F4"/>
    <w:rPr>
      <w:color w:val="6F8B00"/>
      <w:u w:val="single"/>
    </w:rPr>
  </w:style>
  <w:style w:type="paragraph" w:styleId="Lijstalinea">
    <w:name w:val="List Paragraph"/>
    <w:basedOn w:val="Standaard"/>
    <w:uiPriority w:val="34"/>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C077F4"/>
    <w:pPr>
      <w:numPr>
        <w:numId w:val="5"/>
      </w:numPr>
      <w:tabs>
        <w:tab w:val="clear" w:pos="3686"/>
      </w:tabs>
    </w:pPr>
  </w:style>
  <w:style w:type="paragraph" w:styleId="Lijstopsomteken5">
    <w:name w:val="List Bullet 5"/>
    <w:basedOn w:val="Standaard"/>
    <w:uiPriority w:val="99"/>
    <w:unhideWhenUsed/>
    <w:rsid w:val="00C077F4"/>
    <w:pPr>
      <w:numPr>
        <w:numId w:val="6"/>
      </w:numPr>
      <w:tabs>
        <w:tab w:val="clear" w:pos="3686"/>
      </w:tabs>
    </w:pPr>
  </w:style>
  <w:style w:type="paragraph" w:styleId="Voetnoottekst">
    <w:name w:val="footnote text"/>
    <w:basedOn w:val="Standaard"/>
    <w:link w:val="VoetnoottekstChar"/>
    <w:uiPriority w:val="99"/>
    <w:semiHidden/>
    <w:unhideWhenUsed/>
    <w:rsid w:val="00991C2B"/>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D1B11"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F8B00"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F8B00"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C077F4"/>
    <w:pPr>
      <w:numPr>
        <w:numId w:val="8"/>
      </w:numPr>
    </w:pPr>
  </w:style>
  <w:style w:type="paragraph" w:styleId="Lijstnummering3">
    <w:name w:val="List Number 3"/>
    <w:basedOn w:val="Lijstalinea"/>
    <w:uiPriority w:val="99"/>
    <w:unhideWhenUsed/>
    <w:rsid w:val="00C077F4"/>
    <w:pPr>
      <w:numPr>
        <w:numId w:val="9"/>
      </w:numPr>
    </w:pPr>
  </w:style>
  <w:style w:type="paragraph" w:styleId="Lijstnummering4">
    <w:name w:val="List Number 4"/>
    <w:basedOn w:val="Lijstalinea"/>
    <w:uiPriority w:val="99"/>
    <w:unhideWhenUsed/>
    <w:rsid w:val="00C077F4"/>
    <w:pPr>
      <w:numPr>
        <w:numId w:val="10"/>
      </w:numPr>
    </w:pPr>
  </w:style>
  <w:style w:type="paragraph" w:styleId="Lijstnummering5">
    <w:name w:val="List Number 5"/>
    <w:basedOn w:val="Lijstalinea"/>
    <w:uiPriority w:val="99"/>
    <w:unhideWhenUsed/>
    <w:rsid w:val="00C077F4"/>
    <w:pPr>
      <w:numPr>
        <w:numId w:val="11"/>
      </w:numPr>
    </w:pPr>
  </w:style>
  <w:style w:type="paragraph" w:styleId="Citaat">
    <w:name w:val="Quote"/>
    <w:basedOn w:val="Standaard"/>
    <w:next w:val="Standaard"/>
    <w:link w:val="CitaatChar"/>
    <w:uiPriority w:val="29"/>
    <w:rsid w:val="00991C2B"/>
    <w:pPr>
      <w:spacing w:before="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EEECE1"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666666" w:themeColor="text1" w:themeTint="99"/>
        <w:right w:val="none" w:sz="0" w:space="0" w:color="auto"/>
        <w:insideH w:val="none" w:sz="0" w:space="0" w:color="auto"/>
        <w:insideV w:val="single" w:sz="4" w:space="0" w:color="666666" w:themeColor="text1" w:themeTint="99"/>
      </w:tblBorders>
    </w:tblPr>
    <w:tcPr>
      <w:shd w:val="clear" w:color="auto" w:fill="auto"/>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paragraph" w:customStyle="1" w:styleId="TitelVo">
    <w:name w:val="Titel_Vo"/>
    <w:basedOn w:val="Titel"/>
    <w:link w:val="TitelVoChar"/>
    <w:qFormat/>
    <w:rsid w:val="00C30E87"/>
    <w:pPr>
      <w:jc w:val="center"/>
    </w:pPr>
  </w:style>
  <w:style w:type="paragraph" w:customStyle="1" w:styleId="OndertitelVo">
    <w:name w:val="Ondertitel_Vo"/>
    <w:basedOn w:val="Ondertitel"/>
    <w:link w:val="OndertitelVoChar"/>
    <w:qFormat/>
    <w:rsid w:val="00C30E87"/>
  </w:style>
  <w:style w:type="character" w:customStyle="1" w:styleId="TitelVoChar">
    <w:name w:val="Titel_Vo Char"/>
    <w:basedOn w:val="TitelChar"/>
    <w:link w:val="TitelVo"/>
    <w:rsid w:val="00C30E87"/>
    <w:rPr>
      <w:rFonts w:ascii="FlandersArtSans-Medium" w:eastAsiaTheme="majorEastAsia" w:hAnsi="FlandersArtSans-Medium" w:cstheme="majorBidi"/>
      <w:bCs/>
      <w:caps/>
      <w:color w:val="3C3D3C"/>
      <w:spacing w:val="5"/>
      <w:sz w:val="100"/>
      <w:szCs w:val="56"/>
      <w:u w:val="single"/>
      <w:lang w:val="nl-BE"/>
    </w:rPr>
  </w:style>
  <w:style w:type="character" w:customStyle="1" w:styleId="OndertitelVoChar">
    <w:name w:val="Ondertitel_Vo Char"/>
    <w:basedOn w:val="OndertitelChar"/>
    <w:link w:val="OndertitelVo"/>
    <w:rsid w:val="00C30E87"/>
    <w:rPr>
      <w:rFonts w:ascii="FlandersArtSerif-Bold" w:hAnsi="FlandersArtSerif-Bold"/>
      <w:sz w:val="52"/>
      <w:szCs w:val="30"/>
      <w:lang w:val="nl-BE"/>
    </w:rPr>
  </w:style>
  <w:style w:type="paragraph" w:customStyle="1" w:styleId="Kaderstukgroen">
    <w:name w:val="Kaderstuk groen"/>
    <w:basedOn w:val="Standaard"/>
    <w:uiPriority w:val="2"/>
    <w:qFormat/>
    <w:rsid w:val="00A72AA3"/>
    <w:pPr>
      <w:pBdr>
        <w:top w:val="single" w:sz="4" w:space="25" w:color="6F8B00"/>
        <w:left w:val="single" w:sz="4" w:space="25" w:color="6F8B00"/>
        <w:bottom w:val="single" w:sz="4" w:space="25" w:color="6F8B00"/>
        <w:right w:val="single" w:sz="4" w:space="25" w:color="6F8B00"/>
      </w:pBdr>
      <w:shd w:val="clear" w:color="auto" w:fill="6F8B00"/>
      <w:tabs>
        <w:tab w:val="clear" w:pos="3686"/>
      </w:tabs>
      <w:spacing w:before="120" w:after="240" w:line="240" w:lineRule="atLeast"/>
      <w:ind w:left="567" w:right="567"/>
      <w:jc w:val="both"/>
    </w:pPr>
    <w:rPr>
      <w:rFonts w:ascii="FlandersArtSans-Medium" w:eastAsia="Calibri" w:hAnsi="FlandersArtSans-Medium" w:cs="Times New Roman"/>
      <w:color w:val="FFFFFF" w:themeColor="background1"/>
    </w:rPr>
  </w:style>
  <w:style w:type="paragraph" w:customStyle="1" w:styleId="Kaderstukwit">
    <w:name w:val="Kaderstuk wit"/>
    <w:basedOn w:val="Kaderstukgroen"/>
    <w:uiPriority w:val="1"/>
    <w:qFormat/>
    <w:rsid w:val="00A72AA3"/>
    <w:pPr>
      <w:pBdr>
        <w:top w:val="single" w:sz="4" w:space="25" w:color="auto"/>
        <w:left w:val="single" w:sz="4" w:space="25" w:color="auto"/>
        <w:bottom w:val="single" w:sz="4" w:space="25" w:color="auto"/>
        <w:right w:val="single" w:sz="4" w:space="25" w:color="auto"/>
      </w:pBdr>
      <w:shd w:val="clear" w:color="auto" w:fill="FFFFFF" w:themeFill="background1"/>
    </w:pPr>
    <w:rPr>
      <w:color w:val="auto"/>
    </w:rPr>
  </w:style>
  <w:style w:type="paragraph" w:customStyle="1" w:styleId="Kaderstukgrijs">
    <w:name w:val="Kaderstuk grijs"/>
    <w:basedOn w:val="Kaderstukgroen"/>
    <w:uiPriority w:val="1"/>
    <w:qFormat/>
    <w:rsid w:val="00A72AA3"/>
    <w:pPr>
      <w:pBdr>
        <w:top w:val="single" w:sz="4" w:space="25" w:color="BFBFBF" w:themeColor="background1" w:themeShade="BF"/>
        <w:left w:val="single" w:sz="4" w:space="25" w:color="BFBFBF" w:themeColor="background1" w:themeShade="BF"/>
        <w:bottom w:val="single" w:sz="4" w:space="25" w:color="BFBFBF" w:themeColor="background1" w:themeShade="BF"/>
        <w:right w:val="single" w:sz="4" w:space="25" w:color="BFBFBF" w:themeColor="background1" w:themeShade="BF"/>
      </w:pBdr>
      <w:shd w:val="clear" w:color="auto" w:fill="BFBFBF" w:themeFill="background1" w:themeFillShade="BF"/>
    </w:pPr>
    <w:rPr>
      <w:color w:val="auto"/>
    </w:rPr>
  </w:style>
  <w:style w:type="character" w:styleId="Zwaar">
    <w:name w:val="Strong"/>
    <w:basedOn w:val="Standaardalinea-lettertype"/>
    <w:uiPriority w:val="22"/>
    <w:qFormat/>
    <w:rsid w:val="00711B43"/>
    <w:rPr>
      <w:b/>
      <w:bCs/>
    </w:rPr>
  </w:style>
  <w:style w:type="paragraph" w:customStyle="1" w:styleId="invulveld">
    <w:name w:val="invulveld"/>
    <w:basedOn w:val="Standaard"/>
    <w:uiPriority w:val="1"/>
    <w:qFormat/>
    <w:rsid w:val="00711B43"/>
    <w:pPr>
      <w:framePr w:hSpace="142" w:wrap="around" w:vAnchor="text" w:hAnchor="text" w:x="55" w:y="1"/>
      <w:tabs>
        <w:tab w:val="clear" w:pos="3686"/>
      </w:tabs>
      <w:spacing w:after="0"/>
      <w:suppressOverlap/>
    </w:pPr>
    <w:rPr>
      <w:rFonts w:ascii="Calibri" w:hAnsi="Calibri" w:cs="Calibri"/>
      <w:color w:val="000000" w:themeColor="text1"/>
      <w:sz w:val="20"/>
      <w:szCs w:val="20"/>
    </w:rPr>
  </w:style>
  <w:style w:type="paragraph" w:customStyle="1" w:styleId="nummersvragen">
    <w:name w:val="nummers vragen"/>
    <w:basedOn w:val="Standaard"/>
    <w:uiPriority w:val="1"/>
    <w:qFormat/>
    <w:rsid w:val="00711B43"/>
    <w:pPr>
      <w:framePr w:hSpace="142" w:wrap="around" w:vAnchor="text" w:hAnchor="text" w:x="55" w:y="1"/>
      <w:tabs>
        <w:tab w:val="clear" w:pos="3686"/>
      </w:tabs>
      <w:spacing w:after="0"/>
      <w:suppressOverlap/>
      <w:jc w:val="right"/>
    </w:pPr>
    <w:rPr>
      <w:rFonts w:ascii="Calibri" w:hAnsi="Calibri" w:cs="Calibri"/>
      <w:b/>
      <w:color w:val="000000" w:themeColor="text1"/>
      <w:sz w:val="20"/>
      <w:szCs w:val="20"/>
    </w:rPr>
  </w:style>
  <w:style w:type="paragraph" w:customStyle="1" w:styleId="leeg">
    <w:name w:val="leeg"/>
    <w:basedOn w:val="Standaard"/>
    <w:qFormat/>
    <w:rsid w:val="00711B43"/>
    <w:pPr>
      <w:tabs>
        <w:tab w:val="clear" w:pos="3686"/>
      </w:tabs>
      <w:spacing w:after="0"/>
      <w:jc w:val="right"/>
    </w:pPr>
    <w:rPr>
      <w:rFonts w:ascii="Calibri" w:hAnsi="Calibri" w:cs="Calibri"/>
      <w:color w:val="000000" w:themeColor="text1"/>
      <w:sz w:val="20"/>
      <w:szCs w:val="20"/>
    </w:rPr>
  </w:style>
  <w:style w:type="paragraph" w:customStyle="1" w:styleId="Vraag">
    <w:name w:val="Vraag"/>
    <w:basedOn w:val="Standaard"/>
    <w:link w:val="VraagChar"/>
    <w:qFormat/>
    <w:rsid w:val="00711B43"/>
    <w:pPr>
      <w:tabs>
        <w:tab w:val="clear" w:pos="3686"/>
      </w:tabs>
      <w:spacing w:after="0"/>
      <w:ind w:left="29"/>
    </w:pPr>
    <w:rPr>
      <w:rFonts w:ascii="Calibri" w:hAnsi="Calibri" w:cs="Calibri"/>
      <w:b/>
      <w:color w:val="000000" w:themeColor="text1"/>
      <w:sz w:val="20"/>
      <w:szCs w:val="20"/>
    </w:rPr>
  </w:style>
  <w:style w:type="character" w:customStyle="1" w:styleId="VraagChar">
    <w:name w:val="Vraag Char"/>
    <w:basedOn w:val="Standaardalinea-lettertype"/>
    <w:link w:val="Vraag"/>
    <w:rsid w:val="00711B43"/>
    <w:rPr>
      <w:rFonts w:ascii="Calibri" w:hAnsi="Calibri" w:cs="Calibri"/>
      <w:b/>
      <w:color w:val="000000" w:themeColor="text1"/>
      <w:sz w:val="20"/>
      <w:szCs w:val="20"/>
      <w:lang w:val="nl-BE"/>
    </w:rPr>
  </w:style>
  <w:style w:type="paragraph" w:customStyle="1" w:styleId="Bouwsteenbrood">
    <w:name w:val="Bouwsteen brood"/>
    <w:basedOn w:val="Standaard"/>
    <w:uiPriority w:val="1"/>
    <w:qFormat/>
    <w:rsid w:val="00A236FA"/>
    <w:pPr>
      <w:tabs>
        <w:tab w:val="clear" w:pos="3686"/>
      </w:tabs>
      <w:spacing w:after="0"/>
    </w:pPr>
    <w:rPr>
      <w:rFonts w:ascii="Calibri" w:hAnsi="Calibri" w:cs="Calibri"/>
      <w:color w:val="6F8B00"/>
      <w:sz w:val="20"/>
      <w:szCs w:val="20"/>
    </w:rPr>
  </w:style>
  <w:style w:type="paragraph" w:customStyle="1" w:styleId="Verklaring">
    <w:name w:val="Verklaring"/>
    <w:basedOn w:val="Standaard"/>
    <w:link w:val="VerklaringChar"/>
    <w:qFormat/>
    <w:rsid w:val="00A236FA"/>
    <w:pPr>
      <w:tabs>
        <w:tab w:val="clear" w:pos="3686"/>
      </w:tabs>
      <w:spacing w:before="80" w:after="60"/>
      <w:ind w:left="28"/>
    </w:pPr>
    <w:rPr>
      <w:rFonts w:ascii="Calibri" w:hAnsi="Calibri" w:cs="Calibri"/>
      <w:b/>
      <w:color w:val="000000" w:themeColor="text1"/>
      <w:sz w:val="20"/>
      <w:szCs w:val="20"/>
    </w:rPr>
  </w:style>
  <w:style w:type="character" w:customStyle="1" w:styleId="VerklaringChar">
    <w:name w:val="Verklaring Char"/>
    <w:basedOn w:val="Standaardalinea-lettertype"/>
    <w:link w:val="Verklaring"/>
    <w:rsid w:val="00A236FA"/>
    <w:rPr>
      <w:rFonts w:ascii="Calibri" w:hAnsi="Calibri" w:cs="Calibri"/>
      <w:b/>
      <w:color w:val="000000" w:themeColor="text1"/>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rosie.omgeving@vlaanderen.b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lv.vlaanderen.be/nl/bedrijfsvoering/verzamelaanvraag-randvoorwaarden/randvoorwaarde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laanderen.be/landbouw/priva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Vlaamse Overheid Serif">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Verantwoordelijke xmlns="a6c96886-daba-4d0f-830c-4db0a2f901cc">
      <UserInfo>
        <DisplayName/>
        <AccountId xsi:nil="true"/>
        <AccountType/>
      </UserInfo>
    </Verantwoordelijke>
    <Publicatiedatum xmlns="a6c96886-daba-4d0f-830c-4db0a2f901cc" xsi:nil="true"/>
    <Validerende_x0020_Themagroep xmlns="a6c96886-daba-4d0f-830c-4db0a2f901cc" xsi:nil="true"/>
    <Url xmlns="a6c96886-daba-4d0f-830c-4db0a2f901cc">
      <Url xsi:nil="true"/>
      <Description xsi:nil="true"/>
    </Url>
    <Dienst xmlns="a6c96886-daba-4d0f-830c-4db0a2f901cc">Controles</Dienst>
    <Soort_x0020_document xmlns="a6c96886-daba-4d0f-830c-4db0a2f901cc">Attest</Soort_x0020_document>
    <Nummer xmlns="a6c96886-daba-4d0f-830c-4db0a2f901cc" xsi:nil="true"/>
    <Status xmlns="a6c96886-daba-4d0f-830c-4db0a2f901cc">Ter validatie</Status>
    <Thema xmlns="a6c96886-daba-4d0f-830c-4db0a2f901cc">Randvoorwaarden</Them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52B79C999F4F4F95A74BE91AFC72C6" ma:contentTypeVersion="9" ma:contentTypeDescription="Een nieuw document maken." ma:contentTypeScope="" ma:versionID="e90752fdad0518384cd3b3b104b8ff58">
  <xsd:schema xmlns:xsd="http://www.w3.org/2001/XMLSchema" xmlns:xs="http://www.w3.org/2001/XMLSchema" xmlns:p="http://schemas.microsoft.com/office/2006/metadata/properties" xmlns:ns2="a6c96886-daba-4d0f-830c-4db0a2f901cc" targetNamespace="http://schemas.microsoft.com/office/2006/metadata/properties" ma:root="true" ma:fieldsID="69c84abcf9a50ccc102959a0e9fea572" ns2:_="">
    <xsd:import namespace="a6c96886-daba-4d0f-830c-4db0a2f901cc"/>
    <xsd:element name="properties">
      <xsd:complexType>
        <xsd:sequence>
          <xsd:element name="documentManagement">
            <xsd:complexType>
              <xsd:all>
                <xsd:element ref="ns2:Dienst" minOccurs="0"/>
                <xsd:element ref="ns2:Nummer" minOccurs="0"/>
                <xsd:element ref="ns2:Publicatiedatum" minOccurs="0"/>
                <xsd:element ref="ns2:Soort_x0020_document" minOccurs="0"/>
                <xsd:element ref="ns2:Status" minOccurs="0"/>
                <xsd:element ref="ns2:Thema" minOccurs="0"/>
                <xsd:element ref="ns2:Url" minOccurs="0"/>
                <xsd:element ref="ns2:Verantwoordelijke" minOccurs="0"/>
                <xsd:element ref="ns2:Validerende_x0020_Themagroe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96886-daba-4d0f-830c-4db0a2f901cc" elementFormDefault="qualified">
    <xsd:import namespace="http://schemas.microsoft.com/office/2006/documentManagement/types"/>
    <xsd:import namespace="http://schemas.microsoft.com/office/infopath/2007/PartnerControls"/>
    <xsd:element name="Dienst" ma:index="8" nillable="true" ma:displayName="Dienst" ma:description="Welke dienst is verantwoordelijk voor document" ma:format="Dropdown" ma:internalName="Dienst">
      <xsd:simpleType>
        <xsd:restriction base="dms:Choice">
          <xsd:enumeration value="Overkoepelend"/>
          <xsd:enumeration value="Aangiftes"/>
          <xsd:enumeration value="Berekeningen"/>
          <xsd:enumeration value="Controles"/>
          <xsd:enumeration value="Identificatie"/>
          <xsd:enumeration value="Beleid"/>
        </xsd:restriction>
      </xsd:simpleType>
    </xsd:element>
    <xsd:element name="Nummer" ma:index="9" nillable="true" ma:displayName="Nummer" ma:internalName="Nummer">
      <xsd:simpleType>
        <xsd:restriction base="dms:Text">
          <xsd:maxLength value="255"/>
        </xsd:restriction>
      </xsd:simpleType>
    </xsd:element>
    <xsd:element name="Publicatiedatum" ma:index="10" nillable="true" ma:displayName="Publicatiedatum" ma:description="Wanneer werd het document gepubliceerd op website/TN" ma:format="DateOnly" ma:internalName="Publicatiedatum">
      <xsd:simpleType>
        <xsd:restriction base="dms:DateTime"/>
      </xsd:simpleType>
    </xsd:element>
    <xsd:element name="Soort_x0020_document" ma:index="11" nillable="true" ma:displayName="Soort document" ma:format="Dropdown" ma:internalName="Soort_x0020_document">
      <xsd:simpleType>
        <xsd:restriction base="dms:Choice">
          <xsd:enumeration value="Bundel (fiches en webtekst)"/>
          <xsd:enumeration value="Brochure"/>
          <xsd:enumeration value="Fiche"/>
          <xsd:enumeration value="Formulier"/>
          <xsd:enumeration value="Webtekst"/>
          <xsd:enumeration value="Tabel"/>
          <xsd:enumeration value="FAQ"/>
          <xsd:enumeration value="Informatie"/>
          <xsd:enumeration value="Attest"/>
          <xsd:enumeration value="Checklist"/>
        </xsd:restriction>
      </xsd:simpleType>
    </xsd:element>
    <xsd:element name="Status" ma:index="12" nillable="true" ma:displayName="Status" ma:default="Startversie" ma:format="Dropdown" ma:internalName="Status">
      <xsd:simpleType>
        <xsd:restriction base="dms:Choice">
          <xsd:enumeration value="Startversie"/>
          <xsd:enumeration value="Eerste werkversie"/>
          <xsd:enumeration value="Tweede werkversie"/>
          <xsd:enumeration value="Validatie tweede werkversie"/>
          <xsd:enumeration value="Derde werkversie"/>
          <xsd:enumeration value="Definitieve versie"/>
          <xsd:enumeration value="Ter validatie"/>
          <xsd:enumeration value="Gevalideerd"/>
          <xsd:enumeration value="Te publiceren"/>
          <xsd:enumeration value="Gepubliceerd"/>
          <xsd:enumeration value="Wijziging in opmaak"/>
          <xsd:enumeration value="Wijziging ter validatie"/>
          <xsd:enumeration value="Wijziging gevalideerd"/>
          <xsd:enumeration value="Wijziging ter publicatie"/>
          <xsd:enumeration value="Wijziging gepubliceerd"/>
          <xsd:enumeration value="nvt"/>
        </xsd:restriction>
      </xsd:simpleType>
    </xsd:element>
    <xsd:element name="Thema" ma:index="13" nillable="true" ma:displayName="Thema" ma:description="Tot welk onderdeel behoort dit document" ma:format="Dropdown" ma:internalName="Thema">
      <xsd:simpleType>
        <xsd:restriction base="dms:Choice">
          <xsd:enumeration value="VA - Algemeen"/>
          <xsd:enumeration value="VA - Perceelsaangifte"/>
          <xsd:enumeration value="VA - Tabellen"/>
          <xsd:enumeration value="VA - Contactgegevens"/>
          <xsd:enumeration value="Basisbetaling"/>
          <xsd:enumeration value="Premie voor jonge landbouwer"/>
          <xsd:enumeration value="Vergroening"/>
          <xsd:enumeration value="Agromilieu"/>
          <xsd:enumeration value="Beheerovereenkomsten"/>
          <xsd:enumeration value="Gekoppelde steun"/>
          <xsd:enumeration value="Identificatie"/>
          <xsd:enumeration value="Randvoorwaarden"/>
          <xsd:enumeration value="Bebossing"/>
          <xsd:enumeration value="Plattelandsmaatregelen"/>
          <xsd:enumeration value="Controlekost bio"/>
          <xsd:enumeration value="Mestbank"/>
          <xsd:enumeration value="Toelichting - Fiches en tabellen"/>
          <xsd:enumeration value="Franstalige fiches"/>
          <xsd:enumeration value="Franstalige formulieren"/>
          <xsd:enumeration value="Formulieren"/>
          <xsd:enumeration value="Overkoepelend"/>
          <xsd:enumeration value="GLB"/>
        </xsd:restriction>
      </xsd:simpleType>
    </xsd:element>
    <xsd:element name="Url" ma:index="14"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Verantwoordelijke" ma:index="15" nillable="true" ma:displayName="Verantwoordelijke" ma:list="UserInfo" ma:SharePointGroup="0" ma:internalName="Verantwoordelijk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erende_x0020_Themagroep" ma:index="16" nillable="true" ma:displayName="Validerende Themagroep" ma:description="Bij welke TG moet dit document gevalideerd worden?" ma:format="Dropdown" ma:internalName="Validerende_x0020_Themagroep">
      <xsd:simpleType>
        <xsd:restriction base="dms:Choice">
          <xsd:enumeration value="TG Betalingsrechten en jonge landbouwers"/>
          <xsd:enumeration value="TG Vergroening"/>
          <xsd:enumeration value="TG Dier"/>
          <xsd:enumeration value="TG LPIS"/>
          <xsd:enumeration value="TG Randvoorwaarden"/>
          <xsd:enumeration value="TG Kunstmatige omstandigheden"/>
          <xsd:enumeration value="TG Actieve landbouwer en Identificatie"/>
          <xsd:enumeration value="TG Pijler 2"/>
          <xsd:enumeration value="WG Gegevensuitwisseling"/>
          <xsd:enumeration value="n.v.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70CD36-BD14-4FAC-8273-B9F806F922FE}">
  <ds:schemaRefs>
    <ds:schemaRef ds:uri="http://schemas.microsoft.com/office/infopath/2007/PartnerControls"/>
    <ds:schemaRef ds:uri="http://schemas.microsoft.com/office/2006/documentManagement/types"/>
    <ds:schemaRef ds:uri="a6c96886-daba-4d0f-830c-4db0a2f901cc"/>
    <ds:schemaRef ds:uri="http://purl.org/dc/elements/1.1/"/>
    <ds:schemaRef ds:uri="http://schemas.microsoft.com/office/2006/metadata/properties"/>
    <ds:schemaRef ds:uri="http://schemas.openxmlformats.org/package/2006/metadata/core-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929DEA3D-243A-4578-A66B-01B350546156}">
  <ds:schemaRefs>
    <ds:schemaRef ds:uri="http://schemas.microsoft.com/sharepoint/v3/contenttype/forms"/>
  </ds:schemaRefs>
</ds:datastoreItem>
</file>

<file path=customXml/itemProps4.xml><?xml version="1.0" encoding="utf-8"?>
<ds:datastoreItem xmlns:ds="http://schemas.openxmlformats.org/officeDocument/2006/customXml" ds:itemID="{94D2EA54-3CBB-4BF6-9832-BB99E6FF0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96886-daba-4d0f-830c-4db0a2f90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550CD4-56D3-4111-90DA-603D8EEBC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95D2F235.dotm</Template>
  <TotalTime>0</TotalTime>
  <Pages>3</Pages>
  <Words>711</Words>
  <Characters>3913</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Attest keuzepakket bufferstroken</vt:lpstr>
      <vt:lpstr>Titel van het document</vt:lpstr>
    </vt:vector>
  </TitlesOfParts>
  <Company>Vlaamse Overheid</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Attest keuzepakket bufferstroken</dc:title>
  <dc:creator>D'Hoker, Petra</dc:creator>
  <cp:lastModifiedBy>Diane Appels</cp:lastModifiedBy>
  <cp:revision>2</cp:revision>
  <cp:lastPrinted>2020-01-14T14:56:00Z</cp:lastPrinted>
  <dcterms:created xsi:type="dcterms:W3CDTF">2020-01-20T14:15:00Z</dcterms:created>
  <dcterms:modified xsi:type="dcterms:W3CDTF">2020-01-20T14:15:00Z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0x010100E952B79C999F4F4F95A74BE91AFC72C6</vt:lpwstr>
  </property>
  <property fmtid="{D5CDD505-2E9C-101B-9397-08002B2CF9AE}" pid="3" name="_dlc_DocIdItemGuid">
    <vt:lpwstr>0fcb3238-4611-4f1b-b111-13e5d44d1603</vt:lpwstr>
  </property>
</Properties>
</file>