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4C45D1" w14:textId="26BD75C7" w:rsidR="00686ADC" w:rsidRPr="000217DD" w:rsidRDefault="00686ADC" w:rsidP="00686ADC">
      <w:pPr>
        <w:tabs>
          <w:tab w:val="clear" w:pos="3686"/>
        </w:tabs>
        <w:spacing w:before="6" w:after="0" w:line="394" w:lineRule="exact"/>
        <w:ind w:left="114" w:right="-20"/>
        <w:rPr>
          <w:rFonts w:ascii="FlandersArtSans-Medium" w:eastAsia="FlandersArtSans-Medium" w:hAnsi="FlandersArtSans-Medium" w:cs="FlandersArtSans-Medium"/>
          <w:sz w:val="34"/>
          <w:szCs w:val="34"/>
        </w:rPr>
      </w:pPr>
      <w:bookmarkStart w:id="0" w:name="_GoBack"/>
      <w:bookmarkEnd w:id="0"/>
      <w:r w:rsidRPr="000217DD">
        <w:rPr>
          <w:rFonts w:ascii="FlandersArtSans-Medium" w:eastAsia="FlandersArtSans-Medium" w:hAnsi="FlandersArtSans-Medium" w:cs="FlandersArtSans-Medium"/>
          <w:position w:val="-1"/>
          <w:sz w:val="34"/>
          <w:szCs w:val="34"/>
        </w:rPr>
        <w:t>Att</w:t>
      </w:r>
      <w:r w:rsidRPr="000217DD">
        <w:rPr>
          <w:rFonts w:ascii="FlandersArtSans-Medium" w:eastAsia="FlandersArtSans-Medium" w:hAnsi="FlandersArtSans-Medium" w:cs="FlandersArtSans-Medium"/>
          <w:spacing w:val="-3"/>
          <w:position w:val="-1"/>
          <w:sz w:val="34"/>
          <w:szCs w:val="34"/>
        </w:rPr>
        <w:t>e</w:t>
      </w:r>
      <w:r w:rsidRPr="000217DD">
        <w:rPr>
          <w:rFonts w:ascii="FlandersArtSans-Medium" w:eastAsia="FlandersArtSans-Medium" w:hAnsi="FlandersArtSans-Medium" w:cs="FlandersArtSans-Medium"/>
          <w:position w:val="-1"/>
          <w:sz w:val="34"/>
          <w:szCs w:val="34"/>
        </w:rPr>
        <w:t>st</w:t>
      </w:r>
      <w:r w:rsidRPr="000217DD">
        <w:rPr>
          <w:rFonts w:ascii="FlandersArtSans-Medium" w:eastAsia="FlandersArtSans-Medium" w:hAnsi="FlandersArtSans-Medium" w:cs="FlandersArtSans-Medium"/>
          <w:spacing w:val="-7"/>
          <w:position w:val="-1"/>
          <w:sz w:val="34"/>
          <w:szCs w:val="34"/>
        </w:rPr>
        <w:t xml:space="preserve"> </w:t>
      </w:r>
      <w:r w:rsidRPr="000217DD">
        <w:rPr>
          <w:rFonts w:ascii="FlandersArtSans-Medium" w:eastAsia="FlandersArtSans-Medium" w:hAnsi="FlandersArtSans-Medium" w:cs="FlandersArtSans-Medium"/>
          <w:spacing w:val="-10"/>
          <w:position w:val="-1"/>
          <w:sz w:val="34"/>
          <w:szCs w:val="34"/>
        </w:rPr>
        <w:t>k</w:t>
      </w:r>
      <w:r w:rsidRPr="000217DD">
        <w:rPr>
          <w:rFonts w:ascii="FlandersArtSans-Medium" w:eastAsia="FlandersArtSans-Medium" w:hAnsi="FlandersArtSans-Medium" w:cs="FlandersArtSans-Medium"/>
          <w:position w:val="-1"/>
          <w:sz w:val="34"/>
          <w:szCs w:val="34"/>
        </w:rPr>
        <w:t>euze</w:t>
      </w:r>
      <w:r w:rsidRPr="000217DD">
        <w:rPr>
          <w:rFonts w:ascii="FlandersArtSans-Medium" w:eastAsia="FlandersArtSans-Medium" w:hAnsi="FlandersArtSans-Medium" w:cs="FlandersArtSans-Medium"/>
          <w:spacing w:val="-3"/>
          <w:position w:val="-1"/>
          <w:sz w:val="34"/>
          <w:szCs w:val="34"/>
        </w:rPr>
        <w:t>p</w:t>
      </w:r>
      <w:r w:rsidRPr="000217DD">
        <w:rPr>
          <w:rFonts w:ascii="FlandersArtSans-Medium" w:eastAsia="FlandersArtSans-Medium" w:hAnsi="FlandersArtSans-Medium" w:cs="FlandersArtSans-Medium"/>
          <w:position w:val="-1"/>
          <w:sz w:val="34"/>
          <w:szCs w:val="34"/>
        </w:rPr>
        <w:t>ak</w:t>
      </w:r>
      <w:r w:rsidRPr="000217DD">
        <w:rPr>
          <w:rFonts w:ascii="FlandersArtSans-Medium" w:eastAsia="FlandersArtSans-Medium" w:hAnsi="FlandersArtSans-Medium" w:cs="FlandersArtSans-Medium"/>
          <w:spacing w:val="-10"/>
          <w:position w:val="-1"/>
          <w:sz w:val="34"/>
          <w:szCs w:val="34"/>
        </w:rPr>
        <w:t>k</w:t>
      </w:r>
      <w:r w:rsidRPr="000217DD">
        <w:rPr>
          <w:rFonts w:ascii="FlandersArtSans-Medium" w:eastAsia="FlandersArtSans-Medium" w:hAnsi="FlandersArtSans-Medium" w:cs="FlandersArtSans-Medium"/>
          <w:position w:val="-1"/>
          <w:sz w:val="34"/>
          <w:szCs w:val="34"/>
        </w:rPr>
        <w:t>et</w:t>
      </w:r>
      <w:r w:rsidRPr="000217DD">
        <w:rPr>
          <w:rFonts w:ascii="FlandersArtSans-Medium" w:eastAsia="FlandersArtSans-Medium" w:hAnsi="FlandersArtSans-Medium" w:cs="FlandersArtSans-Medium"/>
          <w:spacing w:val="-19"/>
          <w:position w:val="-1"/>
          <w:sz w:val="34"/>
          <w:szCs w:val="34"/>
        </w:rPr>
        <w:t xml:space="preserve"> </w:t>
      </w:r>
      <w:r w:rsidR="008F2823">
        <w:rPr>
          <w:rFonts w:ascii="FlandersArtSans-Medium" w:eastAsia="FlandersArtSans-Medium" w:hAnsi="FlandersArtSans-Medium" w:cs="FlandersArtSans-Medium"/>
          <w:spacing w:val="-19"/>
          <w:position w:val="-1"/>
          <w:sz w:val="34"/>
          <w:szCs w:val="34"/>
        </w:rPr>
        <w:t>structurele erosiebestrijding</w:t>
      </w:r>
      <w:r w:rsidR="00004278">
        <w:rPr>
          <w:rFonts w:ascii="FlandersArtSans-Medium" w:eastAsia="FlandersArtSans-Medium" w:hAnsi="FlandersArtSans-Medium" w:cs="FlandersArtSans-Medium"/>
          <w:spacing w:val="-19"/>
          <w:position w:val="-1"/>
          <w:sz w:val="34"/>
          <w:szCs w:val="34"/>
        </w:rPr>
        <w:t>s</w:t>
      </w:r>
      <w:r w:rsidR="008F2823">
        <w:rPr>
          <w:rFonts w:ascii="FlandersArtSans-Medium" w:eastAsia="FlandersArtSans-Medium" w:hAnsi="FlandersArtSans-Medium" w:cs="FlandersArtSans-Medium"/>
          <w:spacing w:val="-19"/>
          <w:position w:val="-1"/>
          <w:sz w:val="34"/>
          <w:szCs w:val="34"/>
        </w:rPr>
        <w:t>werken</w:t>
      </w:r>
    </w:p>
    <w:p w14:paraId="3C1F4A8D" w14:textId="77777777" w:rsidR="00686ADC" w:rsidRPr="000217DD" w:rsidRDefault="00686ADC" w:rsidP="00686ADC">
      <w:pPr>
        <w:tabs>
          <w:tab w:val="clear" w:pos="3686"/>
        </w:tabs>
        <w:spacing w:before="9" w:after="0" w:line="170" w:lineRule="exact"/>
        <w:rPr>
          <w:sz w:val="17"/>
          <w:szCs w:val="17"/>
        </w:rPr>
      </w:pPr>
    </w:p>
    <w:p w14:paraId="177BE515" w14:textId="77777777" w:rsidR="00686ADC" w:rsidRPr="000217DD" w:rsidRDefault="00686ADC" w:rsidP="00686ADC">
      <w:pPr>
        <w:tabs>
          <w:tab w:val="clear" w:pos="3686"/>
        </w:tabs>
        <w:spacing w:after="0" w:line="200" w:lineRule="exact"/>
        <w:rPr>
          <w:sz w:val="20"/>
          <w:szCs w:val="20"/>
        </w:rPr>
      </w:pPr>
    </w:p>
    <w:p w14:paraId="071012A6" w14:textId="77777777" w:rsidR="00686ADC" w:rsidRPr="000217DD" w:rsidRDefault="00686ADC" w:rsidP="00686ADC">
      <w:pPr>
        <w:tabs>
          <w:tab w:val="clear" w:pos="3686"/>
        </w:tabs>
        <w:spacing w:before="25" w:after="0"/>
        <w:ind w:left="114" w:right="6093"/>
        <w:jc w:val="both"/>
        <w:rPr>
          <w:rFonts w:ascii="FlandersArtSerif-Bold" w:eastAsia="FlandersArtSerif-Bold" w:hAnsi="FlandersArtSerif-Bold" w:cs="FlandersArtSerif-Bold"/>
        </w:rPr>
      </w:pPr>
      <w:r w:rsidRPr="000217DD">
        <w:rPr>
          <w:rFonts w:ascii="FlandersArtSerif-Bold" w:eastAsia="FlandersArtSerif-Bold" w:hAnsi="FlandersArtSerif-Bold" w:cs="FlandersArtSerif-Bold"/>
          <w:b/>
          <w:bCs/>
        </w:rPr>
        <w:t>Waar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4"/>
        </w:rPr>
        <w:t>v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oor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7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dient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6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dit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3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at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3"/>
        </w:rPr>
        <w:t>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3"/>
        </w:rPr>
        <w:t>e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st?</w:t>
      </w:r>
    </w:p>
    <w:p w14:paraId="0EA830BE" w14:textId="77777777" w:rsidR="00686ADC" w:rsidRPr="000217DD" w:rsidRDefault="00686ADC" w:rsidP="00686ADC">
      <w:pPr>
        <w:tabs>
          <w:tab w:val="clear" w:pos="3686"/>
        </w:tabs>
        <w:spacing w:before="10" w:after="0" w:line="260" w:lineRule="exact"/>
        <w:rPr>
          <w:sz w:val="26"/>
          <w:szCs w:val="26"/>
        </w:rPr>
      </w:pPr>
    </w:p>
    <w:p w14:paraId="6ABEE1F9" w14:textId="77777777" w:rsidR="008F2823" w:rsidRPr="00D44E7C" w:rsidRDefault="008F2823" w:rsidP="007101BB">
      <w:pPr>
        <w:spacing w:after="0" w:line="245" w:lineRule="auto"/>
        <w:ind w:left="114" w:right="140"/>
        <w:jc w:val="both"/>
        <w:rPr>
          <w:rFonts w:eastAsia="FlandersArtSerif-Regular" w:cs="FlandersArtSerif-Regular"/>
        </w:rPr>
      </w:pPr>
      <w:r w:rsidRPr="00D44E7C">
        <w:rPr>
          <w:rFonts w:eastAsia="FlandersArtSerif-Regular" w:cs="FlandersArtSerif-Regular"/>
        </w:rPr>
        <w:t>Dit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</w:rPr>
        <w:t>attest</w:t>
      </w:r>
      <w:r w:rsidRPr="00D44E7C">
        <w:rPr>
          <w:rFonts w:eastAsia="FlandersArtSerif-Regular" w:cs="FlandersArtSerif-Regular"/>
          <w:spacing w:val="-8"/>
        </w:rPr>
        <w:t xml:space="preserve"> </w:t>
      </w:r>
      <w:r w:rsidRPr="00D44E7C">
        <w:rPr>
          <w:rFonts w:eastAsia="FlandersArtSerif-Regular" w:cs="FlandersArtSerif-Regular"/>
        </w:rPr>
        <w:t>bepaalt</w:t>
      </w:r>
      <w:r w:rsidRPr="00D44E7C">
        <w:rPr>
          <w:rFonts w:eastAsia="FlandersArtSerif-Regular" w:cs="FlandersArtSerif-Regular"/>
          <w:spacing w:val="-10"/>
        </w:rPr>
        <w:t xml:space="preserve"> </w:t>
      </w:r>
      <w:r w:rsidRPr="00D44E7C">
        <w:rPr>
          <w:rFonts w:eastAsia="FlandersArtSerif-Regular" w:cs="FlandersArtSerif-Regular"/>
          <w:spacing w:val="-11"/>
        </w:rPr>
        <w:t>v</w:t>
      </w:r>
      <w:r w:rsidRPr="00D44E7C">
        <w:rPr>
          <w:rFonts w:eastAsia="FlandersArtSerif-Regular" w:cs="FlandersArtSerif-Regular"/>
        </w:rPr>
        <w:t>o</w:t>
      </w:r>
      <w:r w:rsidRPr="00D44E7C">
        <w:rPr>
          <w:rFonts w:eastAsia="FlandersArtSerif-Regular" w:cs="FlandersArtSerif-Regular"/>
          <w:spacing w:val="-4"/>
        </w:rPr>
        <w:t>o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-7"/>
        </w:rPr>
        <w:t xml:space="preserve"> </w:t>
      </w:r>
      <w:r w:rsidRPr="00D44E7C">
        <w:rPr>
          <w:rFonts w:eastAsia="FlandersArtSerif-Regular" w:cs="FlandersArtSerif-Regular"/>
          <w:spacing w:val="-11"/>
        </w:rPr>
        <w:t>w</w:t>
      </w:r>
      <w:r w:rsidRPr="00D44E7C">
        <w:rPr>
          <w:rFonts w:eastAsia="FlandersArtSerif-Regular" w:cs="FlandersArtSerif-Regular"/>
        </w:rPr>
        <w:t>elk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</w:rPr>
        <w:t>p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ceel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</w:rPr>
        <w:t>of</w:t>
      </w:r>
      <w:r w:rsidRPr="00D44E7C">
        <w:rPr>
          <w:rFonts w:eastAsia="FlandersArtSerif-Regular" w:cs="FlandersArtSerif-Regular"/>
          <w:spacing w:val="-5"/>
        </w:rPr>
        <w:t xml:space="preserve"> </w:t>
      </w:r>
      <w:r w:rsidRPr="00D44E7C">
        <w:rPr>
          <w:rFonts w:eastAsia="FlandersArtSerif-Regular" w:cs="FlandersArtSerif-Regular"/>
          <w:spacing w:val="-11"/>
        </w:rPr>
        <w:t>w</w:t>
      </w:r>
      <w:r w:rsidRPr="00D44E7C">
        <w:rPr>
          <w:rFonts w:eastAsia="FlandersArtSerif-Regular" w:cs="FlandersArtSerif-Regular"/>
        </w:rPr>
        <w:t>elke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</w:rPr>
        <w:t>p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celen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</w:rPr>
        <w:t>u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</w:rPr>
        <w:t>kunt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  <w:spacing w:val="-11"/>
        </w:rPr>
        <w:t>v</w:t>
      </w:r>
      <w:r w:rsidRPr="00D44E7C">
        <w:rPr>
          <w:rFonts w:eastAsia="FlandersArtSerif-Regular" w:cs="FlandersArtSerif-Regular"/>
        </w:rPr>
        <w:t>ol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oen</w:t>
      </w:r>
      <w:r w:rsidRPr="00D44E7C">
        <w:rPr>
          <w:rFonts w:eastAsia="FlandersArtSerif-Regular" w:cs="FlandersArtSerif-Regular"/>
          <w:spacing w:val="-10"/>
        </w:rPr>
        <w:t xml:space="preserve"> </w:t>
      </w:r>
      <w:r w:rsidRPr="00D44E7C">
        <w:rPr>
          <w:rFonts w:eastAsia="FlandersArtSerif-Regular" w:cs="FlandersArtSerif-Regular"/>
        </w:rPr>
        <w:t>aan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</w:rPr>
        <w:t>het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</w:rPr>
        <w:t>keuzepakket</w:t>
      </w:r>
      <w:r w:rsidRPr="00D44E7C">
        <w:rPr>
          <w:rFonts w:eastAsia="FlandersArtSerif-Regular" w:cs="FlandersArtSerif-Regular"/>
          <w:spacing w:val="-14"/>
        </w:rPr>
        <w:t xml:space="preserve"> </w:t>
      </w:r>
      <w:r w:rsidRPr="00D44E7C">
        <w:rPr>
          <w:rFonts w:eastAsia="FlandersArtSerif-Regular" w:cs="FlandersArtSerif-Regular"/>
        </w:rPr>
        <w:t>structu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 xml:space="preserve">ele 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osiebestrijding</w:t>
      </w:r>
      <w:r w:rsidRPr="00D44E7C">
        <w:rPr>
          <w:rFonts w:eastAsia="FlandersArtSerif-Regular" w:cs="FlandersArtSerif-Regular"/>
          <w:spacing w:val="-9"/>
        </w:rPr>
        <w:t>s</w:t>
      </w:r>
      <w:r w:rsidRPr="00D44E7C">
        <w:rPr>
          <w:rFonts w:eastAsia="FlandersArtSerif-Regular" w:cs="FlandersArtSerif-Regular"/>
          <w:spacing w:val="-11"/>
        </w:rPr>
        <w:t>w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rken</w:t>
      </w:r>
      <w:r w:rsidRPr="00D44E7C">
        <w:rPr>
          <w:rFonts w:eastAsia="FlandersArtSerif-Regular" w:cs="FlandersArtSerif-Regular"/>
          <w:spacing w:val="-22"/>
        </w:rPr>
        <w:t xml:space="preserve"> </w:t>
      </w:r>
      <w:r w:rsidRPr="00D44E7C">
        <w:rPr>
          <w:rFonts w:eastAsia="FlandersArtSerif-Regular" w:cs="FlandersArtSerif-Regular"/>
        </w:rPr>
        <w:t>(E</w:t>
      </w:r>
      <w:r w:rsidRPr="00D44E7C">
        <w:rPr>
          <w:rFonts w:eastAsia="FlandersArtSerif-Regular" w:cs="FlandersArtSerif-Regular"/>
          <w:spacing w:val="-15"/>
        </w:rPr>
        <w:t>B</w:t>
      </w:r>
      <w:r w:rsidRPr="00D44E7C">
        <w:rPr>
          <w:rFonts w:eastAsia="FlandersArtSerif-Regular" w:cs="FlandersArtSerif-Regular"/>
        </w:rPr>
        <w:t>W)</w:t>
      </w:r>
      <w:r w:rsidRPr="00D44E7C">
        <w:rPr>
          <w:rFonts w:eastAsia="FlandersArtSerif-Regular" w:cs="FlandersArtSerif-Regular"/>
          <w:position w:val="7"/>
          <w:sz w:val="13"/>
          <w:szCs w:val="13"/>
        </w:rPr>
        <w:t>1</w:t>
      </w:r>
      <w:r w:rsidRPr="00D44E7C">
        <w:rPr>
          <w:rFonts w:eastAsia="FlandersArtSerif-Regular" w:cs="FlandersArtSerif-Regular"/>
          <w:spacing w:val="25"/>
          <w:position w:val="7"/>
          <w:sz w:val="13"/>
          <w:szCs w:val="13"/>
        </w:rPr>
        <w:t xml:space="preserve"> </w:t>
      </w:r>
      <w:r w:rsidRPr="00D44E7C">
        <w:rPr>
          <w:rFonts w:eastAsia="FlandersArtSerif-Regular" w:cs="FlandersArtSerif-Regular"/>
        </w:rPr>
        <w:t>indien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</w:rPr>
        <w:t>u minstens</w:t>
      </w:r>
      <w:r w:rsidRPr="00D44E7C">
        <w:rPr>
          <w:rFonts w:eastAsia="FlandersArtSerif-Regular" w:cs="FlandersArtSerif-Regular"/>
          <w:spacing w:val="-8"/>
        </w:rPr>
        <w:t xml:space="preserve"> </w:t>
      </w:r>
      <w:r w:rsidRPr="00D44E7C">
        <w:rPr>
          <w:rFonts w:eastAsia="FlandersArtSerif-Regular" w:cs="FlandersArtSerif-Regular"/>
        </w:rPr>
        <w:t xml:space="preserve">één van 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  <w:spacing w:val="-11"/>
        </w:rPr>
        <w:t>v</w:t>
      </w:r>
      <w:r w:rsidRPr="00D44E7C">
        <w:rPr>
          <w:rFonts w:eastAsia="FlandersArtSerif-Regular" w:cs="FlandersArtSerif-Regular"/>
        </w:rPr>
        <w:t>ol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en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9"/>
        </w:rPr>
        <w:t xml:space="preserve"> </w:t>
      </w:r>
      <w:r w:rsidRPr="00D44E7C">
        <w:rPr>
          <w:rFonts w:eastAsia="FlandersArtSerif-Regular" w:cs="FlandersArtSerif-Regular"/>
        </w:rPr>
        <w:t>maat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elen</w:t>
      </w:r>
      <w:r w:rsidRPr="00D44E7C">
        <w:rPr>
          <w:rFonts w:eastAsia="FlandersArtSerif-Regular" w:cs="FlandersArtSerif-Regular"/>
          <w:spacing w:val="-12"/>
        </w:rPr>
        <w:t xml:space="preserve"> </w:t>
      </w:r>
      <w:r w:rsidRPr="00D44E7C">
        <w:rPr>
          <w:rFonts w:eastAsia="FlandersArtSerif-Regular" w:cs="FlandersArtSerif-Regular"/>
        </w:rPr>
        <w:t>uit</w:t>
      </w:r>
      <w:r w:rsidRPr="00D44E7C">
        <w:rPr>
          <w:rFonts w:eastAsia="FlandersArtSerif-Regular" w:cs="FlandersArtSerif-Regular"/>
          <w:spacing w:val="-11"/>
        </w:rPr>
        <w:t>v</w:t>
      </w:r>
      <w:r w:rsidRPr="00D44E7C">
        <w:rPr>
          <w:rFonts w:eastAsia="FlandersArtSerif-Regular" w:cs="FlandersArtSerif-Regular"/>
        </w:rPr>
        <w:t>o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rt:</w:t>
      </w:r>
    </w:p>
    <w:p w14:paraId="37F00DA9" w14:textId="77777777" w:rsidR="008F2823" w:rsidRPr="00D44E7C" w:rsidRDefault="008F2823" w:rsidP="007101BB">
      <w:pPr>
        <w:spacing w:after="0" w:line="245" w:lineRule="auto"/>
        <w:ind w:left="834" w:right="140" w:hanging="283"/>
        <w:rPr>
          <w:rFonts w:eastAsia="FlandersArtSerif-Regular" w:cs="FlandersArtSerif-Regular"/>
        </w:rPr>
      </w:pPr>
      <w:r w:rsidRPr="00D44E7C">
        <w:rPr>
          <w:rFonts w:eastAsia="FlandersArtSerif-Regular" w:cs="FlandersArtSerif-Regular"/>
        </w:rPr>
        <w:t xml:space="preserve">•  </w:t>
      </w:r>
      <w:r w:rsidRPr="00D44E7C">
        <w:rPr>
          <w:rFonts w:eastAsia="FlandersArtSerif-Regular" w:cs="FlandersArtSerif-Regular"/>
          <w:spacing w:val="7"/>
        </w:rPr>
        <w:t xml:space="preserve"> </w:t>
      </w:r>
      <w:r w:rsidRPr="00D44E7C">
        <w:rPr>
          <w:rFonts w:eastAsia="FlandersArtSerif-Regular" w:cs="FlandersArtSerif-Regular"/>
        </w:rPr>
        <w:t>het</w:t>
      </w:r>
      <w:r w:rsidRPr="00D44E7C">
        <w:rPr>
          <w:rFonts w:eastAsia="FlandersArtSerif-Regular" w:cs="FlandersArtSerif-Regular"/>
          <w:spacing w:val="19"/>
        </w:rPr>
        <w:t xml:space="preserve"> </w:t>
      </w:r>
      <w:r w:rsidRPr="00D44E7C">
        <w:rPr>
          <w:rFonts w:eastAsia="FlandersArtSerif-Regular" w:cs="FlandersArtSerif-Regular"/>
        </w:rPr>
        <w:t>hebben</w:t>
      </w:r>
      <w:r w:rsidRPr="00D44E7C">
        <w:rPr>
          <w:rFonts w:eastAsia="FlandersArtSerif-Regular" w:cs="FlandersArtSerif-Regular"/>
          <w:spacing w:val="15"/>
        </w:rPr>
        <w:t xml:space="preserve"> </w:t>
      </w:r>
      <w:r w:rsidRPr="00D44E7C">
        <w:rPr>
          <w:rFonts w:eastAsia="FlandersArtSerif-Regular" w:cs="FlandersArtSerif-Regular"/>
        </w:rPr>
        <w:t>of</w:t>
      </w:r>
      <w:r w:rsidRPr="00D44E7C">
        <w:rPr>
          <w:rFonts w:eastAsia="FlandersArtSerif-Regular" w:cs="FlandersArtSerif-Regular"/>
          <w:spacing w:val="20"/>
        </w:rPr>
        <w:t xml:space="preserve"> </w:t>
      </w:r>
      <w:r w:rsidRPr="00D44E7C">
        <w:rPr>
          <w:rFonts w:eastAsia="FlandersArtSerif-Regular" w:cs="FlandersArtSerif-Regular"/>
        </w:rPr>
        <w:t>aanleg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en</w:t>
      </w:r>
      <w:r w:rsidRPr="00D44E7C">
        <w:rPr>
          <w:rFonts w:eastAsia="FlandersArtSerif-Regular" w:cs="FlandersArtSerif-Regular"/>
          <w:spacing w:val="13"/>
        </w:rPr>
        <w:t xml:space="preserve"> </w:t>
      </w:r>
      <w:r w:rsidRPr="00D44E7C">
        <w:rPr>
          <w:rFonts w:eastAsia="FlandersArtSerif-Regular" w:cs="FlandersArtSerif-Regular"/>
        </w:rPr>
        <w:t>van</w:t>
      </w:r>
      <w:r w:rsidRPr="00D44E7C">
        <w:rPr>
          <w:rFonts w:eastAsia="FlandersArtSerif-Regular" w:cs="FlandersArtSerif-Regular"/>
          <w:spacing w:val="22"/>
        </w:rPr>
        <w:t xml:space="preserve"> </w:t>
      </w:r>
      <w:r w:rsidRPr="00D44E7C">
        <w:rPr>
          <w:rFonts w:eastAsia="FlandersArtSerif-Regular" w:cs="FlandersArtSerif-Regular"/>
        </w:rPr>
        <w:t>een</w:t>
      </w:r>
      <w:r w:rsidRPr="00D44E7C">
        <w:rPr>
          <w:rFonts w:eastAsia="FlandersArtSerif-Regular" w:cs="FlandersArtSerif-Regular"/>
          <w:spacing w:val="19"/>
        </w:rPr>
        <w:t xml:space="preserve"> </w:t>
      </w:r>
      <w:r w:rsidRPr="00D44E7C">
        <w:rPr>
          <w:rFonts w:eastAsia="FlandersArtSerif-Regular" w:cs="FlandersArtSerif-Regular"/>
        </w:rPr>
        <w:t>buff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en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12"/>
        </w:rPr>
        <w:t xml:space="preserve"> </w:t>
      </w:r>
      <w:r w:rsidRPr="00D44E7C">
        <w:rPr>
          <w:rFonts w:eastAsia="FlandersArtSerif-Regular" w:cs="FlandersArtSerif-Regular"/>
        </w:rPr>
        <w:t>a</w:t>
      </w:r>
      <w:r w:rsidRPr="00D44E7C">
        <w:rPr>
          <w:rFonts w:eastAsia="FlandersArtSerif-Regular" w:cs="FlandersArtSerif-Regular"/>
          <w:spacing w:val="-9"/>
        </w:rPr>
        <w:t>a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en</w:t>
      </w:r>
      <w:r w:rsidRPr="00D44E7C">
        <w:rPr>
          <w:rFonts w:eastAsia="FlandersArtSerif-Regular" w:cs="FlandersArtSerif-Regular"/>
          <w:spacing w:val="18"/>
        </w:rPr>
        <w:t xml:space="preserve"> </w:t>
      </w:r>
      <w:r w:rsidRPr="00D44E7C">
        <w:rPr>
          <w:rFonts w:eastAsia="FlandersArtSerif-Regular" w:cs="FlandersArtSerif-Regular"/>
        </w:rPr>
        <w:t>dam</w:t>
      </w:r>
      <w:r w:rsidRPr="00D44E7C">
        <w:rPr>
          <w:rFonts w:eastAsia="FlandersArtSerif-Regular" w:cs="FlandersArtSerif-Regular"/>
          <w:spacing w:val="18"/>
        </w:rPr>
        <w:t xml:space="preserve"> </w:t>
      </w:r>
      <w:r w:rsidRPr="00D44E7C">
        <w:rPr>
          <w:rFonts w:eastAsia="FlandersArtSerif-Regular" w:cs="FlandersArtSerif-Regular"/>
        </w:rPr>
        <w:t>met</w:t>
      </w:r>
      <w:r w:rsidRPr="00D44E7C">
        <w:rPr>
          <w:rFonts w:eastAsia="FlandersArtSerif-Regular" w:cs="FlandersArtSerif-Regular"/>
          <w:spacing w:val="18"/>
        </w:rPr>
        <w:t xml:space="preserve"> </w:t>
      </w:r>
      <w:r w:rsidRPr="00D44E7C">
        <w:rPr>
          <w:rFonts w:eastAsia="FlandersArtSerif-Regular" w:cs="FlandersArtSerif-Regular"/>
        </w:rPr>
        <w:t>een</w:t>
      </w:r>
      <w:r w:rsidRPr="00D44E7C">
        <w:rPr>
          <w:rFonts w:eastAsia="FlandersArtSerif-Regular" w:cs="FlandersArtSerif-Regular"/>
          <w:spacing w:val="19"/>
        </w:rPr>
        <w:t xml:space="preserve"> 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osiepoel,</w:t>
      </w:r>
      <w:r w:rsidRPr="00D44E7C">
        <w:rPr>
          <w:rFonts w:eastAsia="FlandersArtSerif-Regular" w:cs="FlandersArtSerif-Regular"/>
          <w:spacing w:val="12"/>
        </w:rPr>
        <w:t xml:space="preserve"> </w:t>
      </w:r>
      <w:r w:rsidRPr="00D44E7C">
        <w:rPr>
          <w:rFonts w:eastAsia="FlandersArtSerif-Regular" w:cs="FlandersArtSerif-Regular"/>
          <w:spacing w:val="-9"/>
        </w:rPr>
        <w:t>e</w:t>
      </w:r>
      <w:r w:rsidRPr="00D44E7C">
        <w:rPr>
          <w:rFonts w:eastAsia="FlandersArtSerif-Regular" w:cs="FlandersArtSerif-Regular"/>
          <w:spacing w:val="-11"/>
        </w:rPr>
        <w:t>v</w:t>
      </w:r>
      <w:r w:rsidRPr="00D44E7C">
        <w:rPr>
          <w:rFonts w:eastAsia="FlandersArtSerif-Regular" w:cs="FlandersArtSerif-Regular"/>
        </w:rPr>
        <w:t>entueel</w:t>
      </w:r>
      <w:r w:rsidRPr="00D44E7C">
        <w:rPr>
          <w:rFonts w:eastAsia="FlandersArtSerif-Regular" w:cs="FlandersArtSerif-Regular"/>
          <w:spacing w:val="13"/>
        </w:rPr>
        <w:t xml:space="preserve"> </w:t>
      </w:r>
      <w:r w:rsidRPr="00D44E7C">
        <w:rPr>
          <w:rFonts w:eastAsia="FlandersArtSerif-Regular" w:cs="FlandersArtSerif-Regular"/>
        </w:rPr>
        <w:t xml:space="preserve">met 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elei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en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10"/>
        </w:rPr>
        <w:t xml:space="preserve"> </w:t>
      </w:r>
      <w:r w:rsidRPr="00D44E7C">
        <w:rPr>
          <w:rFonts w:eastAsia="FlandersArtSerif-Regular" w:cs="FlandersArtSerif-Regular"/>
        </w:rPr>
        <w:t>a</w:t>
      </w:r>
      <w:r w:rsidRPr="00D44E7C">
        <w:rPr>
          <w:rFonts w:eastAsia="FlandersArtSerif-Regular" w:cs="FlandersArtSerif-Regular"/>
          <w:spacing w:val="-9"/>
        </w:rPr>
        <w:t>a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en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</w:rPr>
        <w:t>dam;</w:t>
      </w:r>
    </w:p>
    <w:p w14:paraId="0F48DE12" w14:textId="77777777" w:rsidR="008F2823" w:rsidRPr="00D44E7C" w:rsidRDefault="008F2823" w:rsidP="007101BB">
      <w:pPr>
        <w:spacing w:after="0"/>
        <w:ind w:left="550" w:right="140"/>
        <w:rPr>
          <w:rFonts w:eastAsia="FlandersArtSerif-Regular" w:cs="FlandersArtSerif-Regular"/>
        </w:rPr>
      </w:pPr>
      <w:r w:rsidRPr="00D44E7C">
        <w:rPr>
          <w:rFonts w:eastAsia="FlandersArtSerif-Regular" w:cs="FlandersArtSerif-Regular"/>
        </w:rPr>
        <w:t xml:space="preserve">•  </w:t>
      </w:r>
      <w:r w:rsidRPr="00D44E7C">
        <w:rPr>
          <w:rFonts w:eastAsia="FlandersArtSerif-Regular" w:cs="FlandersArtSerif-Regular"/>
          <w:spacing w:val="7"/>
        </w:rPr>
        <w:t xml:space="preserve"> </w:t>
      </w:r>
      <w:r w:rsidRPr="00D44E7C">
        <w:rPr>
          <w:rFonts w:eastAsia="FlandersArtSerif-Regular" w:cs="FlandersArtSerif-Regular"/>
        </w:rPr>
        <w:t>het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</w:rPr>
        <w:t>hebben</w:t>
      </w:r>
      <w:r w:rsidRPr="00D44E7C">
        <w:rPr>
          <w:rFonts w:eastAsia="FlandersArtSerif-Regular" w:cs="FlandersArtSerif-Regular"/>
          <w:spacing w:val="-7"/>
        </w:rPr>
        <w:t xml:space="preserve"> </w:t>
      </w:r>
      <w:r w:rsidRPr="00D44E7C">
        <w:rPr>
          <w:rFonts w:eastAsia="FlandersArtSerif-Regular" w:cs="FlandersArtSerif-Regular"/>
        </w:rPr>
        <w:t>of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</w:rPr>
        <w:t>aanleg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en</w:t>
      </w:r>
      <w:r w:rsidRPr="00D44E7C">
        <w:rPr>
          <w:rFonts w:eastAsia="FlandersArtSerif-Regular" w:cs="FlandersArtSerif-Regular"/>
          <w:spacing w:val="-9"/>
        </w:rPr>
        <w:t xml:space="preserve"> </w:t>
      </w:r>
      <w:r w:rsidRPr="00D44E7C">
        <w:rPr>
          <w:rFonts w:eastAsia="FlandersArtSerif-Regular" w:cs="FlandersArtSerif-Regular"/>
        </w:rPr>
        <w:t>van een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</w:rPr>
        <w:t>buff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2"/>
        </w:rPr>
        <w:t>r</w:t>
      </w:r>
      <w:r w:rsidRPr="00D44E7C">
        <w:rPr>
          <w:rFonts w:eastAsia="FlandersArtSerif-Regular" w:cs="FlandersArtSerif-Regular"/>
        </w:rPr>
        <w:t>bekken,</w:t>
      </w:r>
      <w:r w:rsidRPr="00D44E7C">
        <w:rPr>
          <w:rFonts w:eastAsia="FlandersArtSerif-Regular" w:cs="FlandersArtSerif-Regular"/>
          <w:spacing w:val="-13"/>
        </w:rPr>
        <w:t xml:space="preserve"> </w:t>
      </w:r>
      <w:r w:rsidRPr="00D44E7C">
        <w:rPr>
          <w:rFonts w:eastAsia="FlandersArtSerif-Regular" w:cs="FlandersArtSerif-Regular"/>
          <w:spacing w:val="-8"/>
        </w:rPr>
        <w:t>e</w:t>
      </w:r>
      <w:r w:rsidRPr="00D44E7C">
        <w:rPr>
          <w:rFonts w:eastAsia="FlandersArtSerif-Regular" w:cs="FlandersArtSerif-Regular"/>
          <w:spacing w:val="-11"/>
        </w:rPr>
        <w:t>v</w:t>
      </w:r>
      <w:r w:rsidRPr="00D44E7C">
        <w:rPr>
          <w:rFonts w:eastAsia="FlandersArtSerif-Regular" w:cs="FlandersArtSerif-Regular"/>
        </w:rPr>
        <w:t>entueel</w:t>
      </w:r>
      <w:r w:rsidRPr="00D44E7C">
        <w:rPr>
          <w:rFonts w:eastAsia="FlandersArtSerif-Regular" w:cs="FlandersArtSerif-Regular"/>
          <w:spacing w:val="-9"/>
        </w:rPr>
        <w:t xml:space="preserve"> </w:t>
      </w:r>
      <w:r w:rsidRPr="00D44E7C">
        <w:rPr>
          <w:rFonts w:eastAsia="FlandersArtSerif-Regular" w:cs="FlandersArtSerif-Regular"/>
        </w:rPr>
        <w:t>met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elei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en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10"/>
        </w:rPr>
        <w:t xml:space="preserve"> </w:t>
      </w:r>
      <w:r w:rsidRPr="00D44E7C">
        <w:rPr>
          <w:rFonts w:eastAsia="FlandersArtSerif-Regular" w:cs="FlandersArtSerif-Regular"/>
        </w:rPr>
        <w:t>a</w:t>
      </w:r>
      <w:r w:rsidRPr="00D44E7C">
        <w:rPr>
          <w:rFonts w:eastAsia="FlandersArtSerif-Regular" w:cs="FlandersArtSerif-Regular"/>
          <w:spacing w:val="-9"/>
        </w:rPr>
        <w:t>a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en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</w:rPr>
        <w:t>dam.</w:t>
      </w:r>
    </w:p>
    <w:p w14:paraId="797C0B90" w14:textId="77777777" w:rsidR="008F2823" w:rsidRPr="00D44E7C" w:rsidRDefault="008F2823" w:rsidP="007101BB">
      <w:pPr>
        <w:spacing w:before="6" w:after="0" w:line="245" w:lineRule="auto"/>
        <w:ind w:left="114" w:right="140"/>
        <w:jc w:val="both"/>
        <w:rPr>
          <w:rFonts w:eastAsia="FlandersArtSerif-Regular" w:cs="FlandersArtSerif-Regular"/>
        </w:rPr>
      </w:pPr>
      <w:r w:rsidRPr="00D44E7C">
        <w:rPr>
          <w:rFonts w:eastAsia="FlandersArtSerif-Regular" w:cs="FlandersArtSerif-Regular"/>
        </w:rPr>
        <w:t>Z</w:t>
      </w:r>
      <w:r w:rsidRPr="00D44E7C">
        <w:rPr>
          <w:rFonts w:eastAsia="FlandersArtSerif-Regular" w:cs="FlandersArtSerif-Regular"/>
          <w:spacing w:val="-9"/>
        </w:rPr>
        <w:t>o</w:t>
      </w:r>
      <w:r w:rsidRPr="00D44E7C">
        <w:rPr>
          <w:rFonts w:eastAsia="FlandersArtSerif-Regular" w:cs="FlandersArtSerif-Regular"/>
          <w:spacing w:val="-11"/>
        </w:rPr>
        <w:t>w</w:t>
      </w:r>
      <w:r w:rsidRPr="00D44E7C">
        <w:rPr>
          <w:rFonts w:eastAsia="FlandersArtSerif-Regular" w:cs="FlandersArtSerif-Regular"/>
        </w:rPr>
        <w:t>el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</w:rPr>
        <w:t>aan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eleg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11"/>
        </w:rPr>
        <w:t xml:space="preserve"> </w:t>
      </w:r>
      <w:r w:rsidRPr="00D44E7C">
        <w:rPr>
          <w:rFonts w:eastAsia="FlandersArtSerif-Regular" w:cs="FlandersArtSerif-Regular"/>
        </w:rPr>
        <w:t>als nieu</w:t>
      </w:r>
      <w:r w:rsidRPr="00D44E7C">
        <w:rPr>
          <w:rFonts w:eastAsia="FlandersArtSerif-Regular" w:cs="FlandersArtSerif-Regular"/>
          <w:spacing w:val="-11"/>
        </w:rPr>
        <w:t>w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1"/>
        </w:rPr>
        <w:t xml:space="preserve"> </w:t>
      </w:r>
      <w:r w:rsidRPr="00D44E7C">
        <w:rPr>
          <w:rFonts w:eastAsia="FlandersArtSerif-Regular" w:cs="FlandersArtSerif-Regular"/>
        </w:rPr>
        <w:t>maat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elen</w:t>
      </w:r>
      <w:r w:rsidRPr="00D44E7C">
        <w:rPr>
          <w:rFonts w:eastAsia="FlandersArtSerif-Regular" w:cs="FlandersArtSerif-Regular"/>
          <w:spacing w:val="-12"/>
        </w:rPr>
        <w:t xml:space="preserve"> </w:t>
      </w:r>
      <w:r w:rsidRPr="00D44E7C">
        <w:rPr>
          <w:rFonts w:eastAsia="FlandersArtSerif-Regular" w:cs="FlandersArtSerif-Regular"/>
        </w:rPr>
        <w:t>komen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</w:rPr>
        <w:t>in aanm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rking</w:t>
      </w:r>
      <w:r w:rsidRPr="00D44E7C">
        <w:rPr>
          <w:rFonts w:eastAsia="FlandersArtSerif-Regular" w:cs="FlandersArtSerif-Regular"/>
          <w:spacing w:val="-11"/>
        </w:rPr>
        <w:t xml:space="preserve"> v</w:t>
      </w:r>
      <w:r w:rsidRPr="00D44E7C">
        <w:rPr>
          <w:rFonts w:eastAsia="FlandersArtSerif-Regular" w:cs="FlandersArtSerif-Regular"/>
        </w:rPr>
        <w:t>o</w:t>
      </w:r>
      <w:r w:rsidRPr="00D44E7C">
        <w:rPr>
          <w:rFonts w:eastAsia="FlandersArtSerif-Regular" w:cs="FlandersArtSerif-Regular"/>
          <w:spacing w:val="-4"/>
        </w:rPr>
        <w:t>o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</w:rPr>
        <w:t>z</w:t>
      </w:r>
      <w:r w:rsidRPr="00D44E7C">
        <w:rPr>
          <w:rFonts w:eastAsia="FlandersArtSerif-Regular" w:cs="FlandersArtSerif-Regular"/>
          <w:spacing w:val="-9"/>
        </w:rPr>
        <w:t>o</w:t>
      </w:r>
      <w:r w:rsidRPr="00D44E7C">
        <w:rPr>
          <w:rFonts w:eastAsia="FlandersArtSerif-Regular" w:cs="FlandersArtSerif-Regular"/>
          <w:spacing w:val="-11"/>
        </w:rPr>
        <w:t>v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-5"/>
        </w:rPr>
        <w:t xml:space="preserve"> 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</w:rPr>
        <w:t>aanleg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ebeu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 of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ebeurt</w:t>
      </w:r>
      <w:r w:rsidRPr="00D44E7C">
        <w:rPr>
          <w:rFonts w:eastAsia="FlandersArtSerif-Regular" w:cs="FlandersArtSerif-Regular"/>
          <w:spacing w:val="-11"/>
        </w:rPr>
        <w:t xml:space="preserve"> </w:t>
      </w:r>
      <w:r w:rsidRPr="00D44E7C">
        <w:rPr>
          <w:rFonts w:eastAsia="FlandersArtSerif-Regular" w:cs="FlandersArtSerif-Regular"/>
        </w:rPr>
        <w:t>in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</w:rPr>
        <w:t>het</w:t>
      </w:r>
      <w:r w:rsidRPr="00D44E7C">
        <w:rPr>
          <w:rFonts w:eastAsia="FlandersArtSerif-Regular" w:cs="FlandersArtSerif-Regular"/>
          <w:spacing w:val="-7"/>
        </w:rPr>
        <w:t xml:space="preserve"> </w:t>
      </w:r>
      <w:r w:rsidRPr="00D44E7C">
        <w:rPr>
          <w:rFonts w:eastAsia="FlandersArtSerif-Regular" w:cs="FlandersArtSerif-Regular"/>
        </w:rPr>
        <w:t>ka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</w:rPr>
        <w:t>van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</w:rPr>
        <w:t>het</w:t>
      </w:r>
      <w:r w:rsidRPr="00D44E7C">
        <w:rPr>
          <w:rFonts w:eastAsia="FlandersArtSerif-Regular" w:cs="FlandersArtSerif-Regular"/>
          <w:spacing w:val="-7"/>
        </w:rPr>
        <w:t xml:space="preserve"> 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7"/>
        </w:rPr>
        <w:t>r</w:t>
      </w:r>
      <w:r w:rsidRPr="00D44E7C">
        <w:rPr>
          <w:rFonts w:eastAsia="FlandersArtSerif-Regular" w:cs="FlandersArtSerif-Regular"/>
        </w:rPr>
        <w:t>osiebesluit</w:t>
      </w:r>
      <w:r w:rsidRPr="00D44E7C">
        <w:rPr>
          <w:rFonts w:eastAsia="FlandersArtSerif-Regular" w:cs="FlandersArtSerif-Regular"/>
          <w:position w:val="7"/>
          <w:sz w:val="13"/>
          <w:szCs w:val="13"/>
        </w:rPr>
        <w:t>2</w:t>
      </w:r>
      <w:r w:rsidRPr="00D44E7C">
        <w:rPr>
          <w:rFonts w:eastAsia="FlandersArtSerif-Regular" w:cs="FlandersArtSerif-Regular"/>
          <w:spacing w:val="11"/>
          <w:position w:val="7"/>
          <w:sz w:val="13"/>
          <w:szCs w:val="13"/>
        </w:rPr>
        <w:t xml:space="preserve"> </w:t>
      </w:r>
      <w:r w:rsidRPr="00D44E7C">
        <w:rPr>
          <w:rFonts w:eastAsia="FlandersArtSerif-Regular" w:cs="FlandersArtSerif-Regular"/>
        </w:rPr>
        <w:t>,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</w:rPr>
        <w:t>of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</w:rPr>
        <w:t>na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</w:rPr>
        <w:t>goedkeuring</w:t>
      </w:r>
      <w:r w:rsidRPr="00D44E7C">
        <w:rPr>
          <w:rFonts w:eastAsia="FlandersArtSerif-Regular" w:cs="FlandersArtSerif-Regular"/>
          <w:spacing w:val="-16"/>
        </w:rPr>
        <w:t xml:space="preserve"> </w:t>
      </w:r>
      <w:r w:rsidRPr="00D44E7C">
        <w:rPr>
          <w:rFonts w:eastAsia="FlandersArtSerif-Regular" w:cs="FlandersArtSerif-Regular"/>
        </w:rPr>
        <w:t>van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</w:rPr>
        <w:t>het</w:t>
      </w:r>
      <w:r w:rsidRPr="00D44E7C">
        <w:rPr>
          <w:rFonts w:eastAsia="FlandersArtSerif-Regular" w:cs="FlandersArtSerif-Regular"/>
          <w:spacing w:val="-7"/>
        </w:rPr>
        <w:t xml:space="preserve"> </w:t>
      </w:r>
      <w:r w:rsidRPr="00D44E7C">
        <w:rPr>
          <w:rFonts w:eastAsia="FlandersArtSerif-Regular" w:cs="FlandersArtSerif-Regular"/>
        </w:rPr>
        <w:t>concept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</w:rPr>
        <w:t>van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  <w:spacing w:val="-11"/>
        </w:rPr>
        <w:t>w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rken</w:t>
      </w:r>
      <w:r w:rsidRPr="00D44E7C">
        <w:rPr>
          <w:rFonts w:eastAsia="FlandersArtSerif-Regular" w:cs="FlandersArtSerif-Regular"/>
          <w:spacing w:val="-9"/>
        </w:rPr>
        <w:t xml:space="preserve"> 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o</w:t>
      </w:r>
      <w:r w:rsidRPr="00D44E7C">
        <w:rPr>
          <w:rFonts w:eastAsia="FlandersArtSerif-Regular" w:cs="FlandersArtSerif-Regular"/>
          <w:spacing w:val="-4"/>
        </w:rPr>
        <w:t>o</w:t>
      </w:r>
      <w:r w:rsidRPr="00D44E7C">
        <w:rPr>
          <w:rFonts w:eastAsia="FlandersArtSerif-Regular" w:cs="FlandersArtSerif-Regular"/>
        </w:rPr>
        <w:t xml:space="preserve">r </w:t>
      </w:r>
      <w:r>
        <w:rPr>
          <w:rFonts w:eastAsia="FlandersArtSerif-Regular" w:cs="FlandersArtSerif-Regular"/>
        </w:rPr>
        <w:t>de A</w:t>
      </w:r>
      <w:r w:rsidRPr="00C25AB5">
        <w:rPr>
          <w:rFonts w:eastAsia="FlandersArtSerif-Regular" w:cs="FlandersArtSerif-Regular"/>
        </w:rPr>
        <w:t xml:space="preserve">fdeling Gebiedsontwikkeling, omgevingsplanning en </w:t>
      </w:r>
      <w:r>
        <w:rPr>
          <w:rFonts w:eastAsia="FlandersArtSerif-Regular" w:cs="FlandersArtSerif-Regular"/>
        </w:rPr>
        <w:t>-</w:t>
      </w:r>
      <w:r w:rsidRPr="00C25AB5">
        <w:rPr>
          <w:rFonts w:eastAsia="FlandersArtSerif-Regular" w:cs="FlandersArtSerif-Regular"/>
        </w:rPr>
        <w:t>projecten</w:t>
      </w:r>
      <w:r>
        <w:rPr>
          <w:rFonts w:eastAsia="FlandersArtSerif-Regular" w:cs="FlandersArtSerif-Regular"/>
        </w:rPr>
        <w:t xml:space="preserve"> (GOP) van het Departement Omgeving</w:t>
      </w:r>
      <w:r w:rsidRPr="00D44E7C">
        <w:rPr>
          <w:rFonts w:eastAsia="FlandersArtSerif-Regular" w:cs="FlandersArtSerif-Regular"/>
        </w:rPr>
        <w:t>.</w:t>
      </w:r>
    </w:p>
    <w:p w14:paraId="26D487E7" w14:textId="77777777" w:rsidR="008F2823" w:rsidRPr="00D44E7C" w:rsidRDefault="008F2823" w:rsidP="007101BB">
      <w:pPr>
        <w:spacing w:after="0"/>
        <w:ind w:left="114" w:right="-2"/>
        <w:jc w:val="both"/>
        <w:rPr>
          <w:rFonts w:eastAsia="FlandersArtSerif-Regular" w:cs="FlandersArtSerif-Regular"/>
        </w:rPr>
      </w:pPr>
      <w:r w:rsidRPr="00D44E7C">
        <w:rPr>
          <w:rFonts w:eastAsia="FlandersArtSerif-Regular" w:cs="FlandersArtSerif-Regular"/>
        </w:rPr>
        <w:t>Het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</w:rPr>
        <w:t>p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ceel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</w:rPr>
        <w:t>of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</w:rPr>
        <w:t>p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celen,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</w:rPr>
        <w:t>aan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eduid</w:t>
      </w:r>
      <w:r w:rsidRPr="00D44E7C">
        <w:rPr>
          <w:rFonts w:eastAsia="FlandersArtSerif-Regular" w:cs="FlandersArtSerif-Regular"/>
          <w:spacing w:val="-10"/>
        </w:rPr>
        <w:t xml:space="preserve"> </w:t>
      </w:r>
      <w:r w:rsidRPr="00D44E7C">
        <w:rPr>
          <w:rFonts w:eastAsia="FlandersArtSerif-Regular" w:cs="FlandersArtSerif-Regular"/>
        </w:rPr>
        <w:t xml:space="preserve">in dit attest, </w:t>
      </w:r>
      <w:r w:rsidRPr="00D44E7C">
        <w:rPr>
          <w:rFonts w:eastAsia="FlandersArtSerif-Regular" w:cs="FlandersArtSerif-Regular"/>
          <w:spacing w:val="-10"/>
        </w:rPr>
        <w:t>v</w:t>
      </w:r>
      <w:r w:rsidRPr="00D44E7C">
        <w:rPr>
          <w:rFonts w:eastAsia="FlandersArtSerif-Regular" w:cs="FlandersArtSerif-Regular"/>
        </w:rPr>
        <w:t>ol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oen</w:t>
      </w:r>
      <w:r w:rsidRPr="00D44E7C">
        <w:rPr>
          <w:rFonts w:eastAsia="FlandersArtSerif-Regular" w:cs="FlandersArtSerif-Regular"/>
          <w:spacing w:val="-8"/>
        </w:rPr>
        <w:t xml:space="preserve"> </w:t>
      </w:r>
      <w:r w:rsidRPr="00D44E7C">
        <w:rPr>
          <w:rFonts w:eastAsia="FlandersArtSerif-Regular" w:cs="FlandersArtSerif-Regular"/>
        </w:rPr>
        <w:t xml:space="preserve">aan 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  <w:spacing w:val="-11"/>
        </w:rPr>
        <w:t>v</w:t>
      </w:r>
      <w:r w:rsidRPr="00D44E7C">
        <w:rPr>
          <w:rFonts w:eastAsia="FlandersArtSerif-Regular" w:cs="FlandersArtSerif-Regular"/>
        </w:rPr>
        <w:t>ol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en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9"/>
        </w:rPr>
        <w:t xml:space="preserve"> </w:t>
      </w:r>
      <w:r w:rsidRPr="00D44E7C">
        <w:rPr>
          <w:rFonts w:eastAsia="FlandersArtSerif-Regular" w:cs="FlandersArtSerif-Regular"/>
          <w:spacing w:val="-11"/>
        </w:rPr>
        <w:t>v</w:t>
      </w:r>
      <w:r w:rsidRPr="00D44E7C">
        <w:rPr>
          <w:rFonts w:eastAsia="FlandersArtSerif-Regular" w:cs="FlandersArtSerif-Regular"/>
        </w:rPr>
        <w:t>o</w:t>
      </w:r>
      <w:r w:rsidRPr="00D44E7C">
        <w:rPr>
          <w:rFonts w:eastAsia="FlandersArtSerif-Regular" w:cs="FlandersArtSerif-Regular"/>
          <w:spacing w:val="-4"/>
        </w:rPr>
        <w:t>o</w:t>
      </w:r>
      <w:r w:rsidRPr="00D44E7C">
        <w:rPr>
          <w:rFonts w:eastAsia="FlandersArtSerif-Regular" w:cs="FlandersArtSerif-Regular"/>
        </w:rPr>
        <w:t>rwa</w:t>
      </w:r>
      <w:r w:rsidRPr="00D44E7C">
        <w:rPr>
          <w:rFonts w:eastAsia="FlandersArtSerif-Regular" w:cs="FlandersArtSerif-Regular"/>
          <w:spacing w:val="-9"/>
        </w:rPr>
        <w:t>a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en:</w:t>
      </w:r>
    </w:p>
    <w:p w14:paraId="426E74AC" w14:textId="77777777" w:rsidR="008F2823" w:rsidRPr="00D44E7C" w:rsidRDefault="008F2823" w:rsidP="008F2823">
      <w:pPr>
        <w:spacing w:before="6" w:after="0"/>
        <w:ind w:left="550" w:right="-20"/>
        <w:rPr>
          <w:rFonts w:eastAsia="FlandersArtSerif-Regular" w:cs="FlandersArtSerif-Regular"/>
        </w:rPr>
      </w:pPr>
      <w:r w:rsidRPr="00D44E7C">
        <w:rPr>
          <w:rFonts w:eastAsia="FlandersArtSerif-Regular" w:cs="FlandersArtSerif-Regular"/>
        </w:rPr>
        <w:t xml:space="preserve">•  </w:t>
      </w:r>
      <w:r w:rsidRPr="00D44E7C">
        <w:rPr>
          <w:rFonts w:eastAsia="FlandersArtSerif-Regular" w:cs="FlandersArtSerif-Regular"/>
          <w:spacing w:val="7"/>
        </w:rPr>
        <w:t xml:space="preserve"> 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</w:rPr>
        <w:t>structu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ele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osiebestrijding</w:t>
      </w:r>
      <w:r w:rsidRPr="00D44E7C">
        <w:rPr>
          <w:rFonts w:eastAsia="FlandersArtSerif-Regular" w:cs="FlandersArtSerif-Regular"/>
          <w:spacing w:val="-9"/>
        </w:rPr>
        <w:t>s</w:t>
      </w:r>
      <w:r w:rsidRPr="00D44E7C">
        <w:rPr>
          <w:rFonts w:eastAsia="FlandersArtSerif-Regular" w:cs="FlandersArtSerif-Regular"/>
          <w:spacing w:val="-11"/>
        </w:rPr>
        <w:t>w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rken</w:t>
      </w:r>
      <w:r w:rsidRPr="00D44E7C">
        <w:rPr>
          <w:rFonts w:eastAsia="FlandersArtSerif-Regular" w:cs="FlandersArtSerif-Regular"/>
          <w:spacing w:val="-22"/>
        </w:rPr>
        <w:t xml:space="preserve"> </w:t>
      </w:r>
      <w:r w:rsidRPr="00D44E7C">
        <w:rPr>
          <w:rFonts w:eastAsia="FlandersArtSerif-Regular" w:cs="FlandersArtSerif-Regular"/>
        </w:rPr>
        <w:t>zijn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ele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en</w:t>
      </w:r>
      <w:r w:rsidRPr="00D44E7C">
        <w:rPr>
          <w:rFonts w:eastAsia="FlandersArtSerif-Regular" w:cs="FlandersArtSerif-Regular"/>
          <w:spacing w:val="-7"/>
        </w:rPr>
        <w:t xml:space="preserve"> </w:t>
      </w:r>
      <w:r w:rsidRPr="00D44E7C">
        <w:rPr>
          <w:rFonts w:eastAsia="FlandersArtSerif-Regular" w:cs="FlandersArtSerif-Regular"/>
        </w:rPr>
        <w:t>in of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</w:rPr>
        <w:t>di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ect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  <w:spacing w:val="-4"/>
        </w:rPr>
        <w:t>g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enzend</w:t>
      </w:r>
      <w:r w:rsidRPr="00D44E7C">
        <w:rPr>
          <w:rFonts w:eastAsia="FlandersArtSerif-Regular" w:cs="FlandersArtSerif-Regular"/>
          <w:spacing w:val="-9"/>
        </w:rPr>
        <w:t xml:space="preserve"> </w:t>
      </w:r>
      <w:r w:rsidRPr="00D44E7C">
        <w:rPr>
          <w:rFonts w:eastAsia="FlandersArtSerif-Regular" w:cs="FlandersArtSerif-Regular"/>
        </w:rPr>
        <w:t xml:space="preserve">aan 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eze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</w:rPr>
        <w:t>p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celen;</w:t>
      </w:r>
    </w:p>
    <w:p w14:paraId="227EB677" w14:textId="77777777" w:rsidR="008F2823" w:rsidRPr="00D44E7C" w:rsidRDefault="008F2823" w:rsidP="008F2823">
      <w:pPr>
        <w:spacing w:before="6" w:after="0"/>
        <w:ind w:left="550" w:right="-20"/>
        <w:rPr>
          <w:rFonts w:eastAsia="FlandersArtSerif-Regular" w:cs="FlandersArtSerif-Regular"/>
        </w:rPr>
      </w:pPr>
      <w:r w:rsidRPr="00D44E7C">
        <w:rPr>
          <w:rFonts w:eastAsia="FlandersArtSerif-Regular" w:cs="FlandersArtSerif-Regular"/>
        </w:rPr>
        <w:t xml:space="preserve">•  </w:t>
      </w:r>
      <w:r w:rsidRPr="00D44E7C">
        <w:rPr>
          <w:rFonts w:eastAsia="FlandersArtSerif-Regular" w:cs="FlandersArtSerif-Regular"/>
          <w:spacing w:val="7"/>
        </w:rPr>
        <w:t xml:space="preserve"> </w:t>
      </w:r>
      <w:r w:rsidRPr="00D44E7C">
        <w:rPr>
          <w:rFonts w:eastAsia="FlandersArtSerif-Regular" w:cs="FlandersArtSerif-Regular"/>
        </w:rPr>
        <w:t>het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</w:rPr>
        <w:t xml:space="preserve">van 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eze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</w:rPr>
        <w:t>p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celen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</w:rPr>
        <w:t>afst</w:t>
      </w:r>
      <w:r w:rsidRPr="00D44E7C">
        <w:rPr>
          <w:rFonts w:eastAsia="FlandersArtSerif-Regular" w:cs="FlandersArtSerif-Regular"/>
          <w:spacing w:val="-7"/>
        </w:rPr>
        <w:t>r</w:t>
      </w:r>
      <w:r w:rsidRPr="00D44E7C">
        <w:rPr>
          <w:rFonts w:eastAsia="FlandersArtSerif-Regular" w:cs="FlandersArtSerif-Regular"/>
        </w:rPr>
        <w:t>omen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12"/>
        </w:rPr>
        <w:t xml:space="preserve"> </w:t>
      </w:r>
      <w:r w:rsidRPr="00D44E7C">
        <w:rPr>
          <w:rFonts w:eastAsia="FlandersArtSerif-Regular" w:cs="FlandersArtSerif-Regular"/>
        </w:rPr>
        <w:t>wat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</w:rPr>
        <w:t>en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</w:rPr>
        <w:t>sediment</w:t>
      </w:r>
      <w:r w:rsidRPr="00D44E7C">
        <w:rPr>
          <w:rFonts w:eastAsia="FlandersArtSerif-Regular" w:cs="FlandersArtSerif-Regular"/>
          <w:spacing w:val="-9"/>
        </w:rPr>
        <w:t xml:space="preserve"> </w:t>
      </w:r>
      <w:r w:rsidRPr="00D44E7C">
        <w:rPr>
          <w:rFonts w:eastAsia="FlandersArtSerif-Regular" w:cs="FlandersArtSerif-Regular"/>
        </w:rPr>
        <w:t>komen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</w:rPr>
        <w:t xml:space="preserve">in 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</w:rPr>
        <w:t>buff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-11"/>
        </w:rPr>
        <w:t>v</w:t>
      </w:r>
      <w:r w:rsidRPr="00D44E7C">
        <w:rPr>
          <w:rFonts w:eastAsia="FlandersArtSerif-Regular" w:cs="FlandersArtSerif-Regular"/>
        </w:rPr>
        <w:t>o</w:t>
      </w:r>
      <w:r w:rsidRPr="00D44E7C">
        <w:rPr>
          <w:rFonts w:eastAsia="FlandersArtSerif-Regular" w:cs="FlandersArtSerif-Regular"/>
          <w:spacing w:val="-4"/>
        </w:rPr>
        <w:t>o</w:t>
      </w:r>
      <w:r w:rsidRPr="00D44E7C">
        <w:rPr>
          <w:rFonts w:eastAsia="FlandersArtSerif-Regular" w:cs="FlandersArtSerif-Regular"/>
        </w:rPr>
        <w:t>rziening</w:t>
      </w:r>
      <w:r w:rsidRPr="00D44E7C">
        <w:rPr>
          <w:rFonts w:eastAsia="FlandersArtSerif-Regular" w:cs="FlandersArtSerif-Regular"/>
          <w:spacing w:val="-17"/>
        </w:rPr>
        <w:t xml:space="preserve"> </w:t>
      </w:r>
      <w:r w:rsidRPr="00D44E7C">
        <w:rPr>
          <w:rFonts w:eastAsia="FlandersArtSerif-Regular" w:cs="FlandersArtSerif-Regular"/>
        </w:rPr>
        <w:t>t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echt.</w:t>
      </w:r>
    </w:p>
    <w:p w14:paraId="24FD53CF" w14:textId="77777777" w:rsidR="00686ADC" w:rsidRPr="000217DD" w:rsidRDefault="00686ADC" w:rsidP="00686ADC">
      <w:pPr>
        <w:tabs>
          <w:tab w:val="clear" w:pos="3686"/>
        </w:tabs>
        <w:spacing w:before="8" w:after="0" w:line="280" w:lineRule="exact"/>
        <w:rPr>
          <w:sz w:val="28"/>
          <w:szCs w:val="28"/>
        </w:rPr>
      </w:pPr>
    </w:p>
    <w:p w14:paraId="2584EF56" w14:textId="77777777" w:rsidR="00686ADC" w:rsidRPr="000217DD" w:rsidRDefault="00686ADC" w:rsidP="00686ADC">
      <w:pPr>
        <w:tabs>
          <w:tab w:val="clear" w:pos="3686"/>
        </w:tabs>
        <w:spacing w:after="0"/>
        <w:ind w:left="114" w:right="6802"/>
        <w:jc w:val="both"/>
        <w:rPr>
          <w:rFonts w:ascii="FlandersArtSerif-Bold" w:eastAsia="FlandersArtSerif-Bold" w:hAnsi="FlandersArtSerif-Bold" w:cs="FlandersArtSerif-Bold"/>
        </w:rPr>
      </w:pPr>
      <w:r w:rsidRPr="000217DD">
        <w:rPr>
          <w:rFonts w:ascii="FlandersArtSerif-Bold" w:eastAsia="FlandersArtSerif-Bold" w:hAnsi="FlandersArtSerif-Bold" w:cs="FlandersArtSerif-Bold"/>
          <w:b/>
          <w:bCs/>
        </w:rPr>
        <w:t>Wie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4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vult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4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dit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3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at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3"/>
        </w:rPr>
        <w:t>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3"/>
        </w:rPr>
        <w:t>e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st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6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in?</w:t>
      </w:r>
    </w:p>
    <w:p w14:paraId="77DE867D" w14:textId="77777777" w:rsidR="00686ADC" w:rsidRPr="000217DD" w:rsidRDefault="00686ADC" w:rsidP="00686ADC">
      <w:pPr>
        <w:tabs>
          <w:tab w:val="clear" w:pos="3686"/>
        </w:tabs>
        <w:spacing w:before="14" w:after="0" w:line="280" w:lineRule="exact"/>
        <w:rPr>
          <w:sz w:val="28"/>
          <w:szCs w:val="28"/>
        </w:rPr>
      </w:pPr>
    </w:p>
    <w:p w14:paraId="16685028" w14:textId="77777777" w:rsidR="008F2823" w:rsidRPr="00D44E7C" w:rsidRDefault="008F2823" w:rsidP="007101BB">
      <w:pPr>
        <w:spacing w:after="0" w:line="245" w:lineRule="auto"/>
        <w:ind w:left="114" w:right="-2"/>
        <w:jc w:val="both"/>
        <w:rPr>
          <w:rFonts w:eastAsia="FlandersArtSerif-Regular" w:cs="FlandersArtSerif-Regular"/>
        </w:rPr>
      </w:pPr>
      <w:r w:rsidRPr="00D44E7C">
        <w:rPr>
          <w:rFonts w:eastAsia="FlandersArtSerif-Regular" w:cs="FlandersArtSerif-Regular"/>
        </w:rPr>
        <w:t>Dit</w:t>
      </w:r>
      <w:r w:rsidRPr="00D44E7C">
        <w:rPr>
          <w:rFonts w:eastAsia="FlandersArtSerif-Regular" w:cs="FlandersArtSerif-Regular"/>
          <w:spacing w:val="-8"/>
        </w:rPr>
        <w:t xml:space="preserve"> </w:t>
      </w:r>
      <w:r w:rsidRPr="00D44E7C">
        <w:rPr>
          <w:rFonts w:eastAsia="FlandersArtSerif-Regular" w:cs="FlandersArtSerif-Regular"/>
        </w:rPr>
        <w:t>attest</w:t>
      </w:r>
      <w:r w:rsidRPr="00D44E7C">
        <w:rPr>
          <w:rFonts w:eastAsia="FlandersArtSerif-Regular" w:cs="FlandersArtSerif-Regular"/>
          <w:spacing w:val="-13"/>
        </w:rPr>
        <w:t xml:space="preserve"> </w:t>
      </w:r>
      <w:r w:rsidRPr="00D44E7C">
        <w:rPr>
          <w:rFonts w:eastAsia="FlandersArtSerif-Regular" w:cs="FlandersArtSerif-Regular"/>
          <w:spacing w:val="-11"/>
        </w:rPr>
        <w:t>w</w:t>
      </w:r>
      <w:r w:rsidRPr="00D44E7C">
        <w:rPr>
          <w:rFonts w:eastAsia="FlandersArtSerif-Regular" w:cs="FlandersArtSerif-Regular"/>
          <w:spacing w:val="-4"/>
        </w:rPr>
        <w:t>o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dt</w:t>
      </w:r>
      <w:r w:rsidRPr="00D44E7C">
        <w:rPr>
          <w:rFonts w:eastAsia="FlandersArtSerif-Regular" w:cs="FlandersArtSerif-Regular"/>
          <w:spacing w:val="-12"/>
        </w:rPr>
        <w:t xml:space="preserve"> </w:t>
      </w:r>
      <w:r w:rsidRPr="00D44E7C">
        <w:rPr>
          <w:rFonts w:eastAsia="FlandersArtSerif-Regular" w:cs="FlandersArtSerif-Regular"/>
        </w:rPr>
        <w:t>op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emaakt</w:t>
      </w:r>
      <w:r w:rsidRPr="00D44E7C">
        <w:rPr>
          <w:rFonts w:eastAsia="FlandersArtSerif-Regular" w:cs="FlandersArtSerif-Regular"/>
          <w:spacing w:val="-18"/>
        </w:rPr>
        <w:t xml:space="preserve"> </w:t>
      </w:r>
      <w:r w:rsidRPr="00D44E7C">
        <w:rPr>
          <w:rFonts w:eastAsia="FlandersArtSerif-Regular" w:cs="FlandersArtSerif-Regular"/>
        </w:rPr>
        <w:t>en</w:t>
      </w:r>
      <w:r w:rsidRPr="00D44E7C">
        <w:rPr>
          <w:rFonts w:eastAsia="FlandersArtSerif-Regular" w:cs="FlandersArtSerif-Regular"/>
          <w:spacing w:val="-10"/>
        </w:rPr>
        <w:t xml:space="preserve"> </w:t>
      </w:r>
      <w:r w:rsidRPr="00D44E7C">
        <w:rPr>
          <w:rFonts w:eastAsia="FlandersArtSerif-Regular" w:cs="FlandersArtSerif-Regular"/>
        </w:rPr>
        <w:t>on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rtekend</w:t>
      </w:r>
      <w:r w:rsidRPr="00D44E7C">
        <w:rPr>
          <w:rFonts w:eastAsia="FlandersArtSerif-Regular" w:cs="FlandersArtSerif-Regular"/>
          <w:spacing w:val="-20"/>
        </w:rPr>
        <w:t xml:space="preserve"> 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o</w:t>
      </w:r>
      <w:r w:rsidRPr="00D44E7C">
        <w:rPr>
          <w:rFonts w:eastAsia="FlandersArtSerif-Regular" w:cs="FlandersArtSerif-Regular"/>
          <w:spacing w:val="-4"/>
        </w:rPr>
        <w:t>o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-13"/>
        </w:rPr>
        <w:t xml:space="preserve"> </w:t>
      </w:r>
      <w:r w:rsidRPr="00D44E7C">
        <w:rPr>
          <w:rFonts w:eastAsia="FlandersArtSerif-Regular" w:cs="FlandersArtSerif-Regular"/>
        </w:rPr>
        <w:t>een</w:t>
      </w:r>
      <w:r w:rsidRPr="00D44E7C">
        <w:rPr>
          <w:rFonts w:eastAsia="FlandersArtSerif-Regular" w:cs="FlandersArtSerif-Regular"/>
          <w:spacing w:val="-11"/>
        </w:rPr>
        <w:t xml:space="preserve"> 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osieco</w:t>
      </w:r>
      <w:r w:rsidRPr="00D44E7C">
        <w:rPr>
          <w:rFonts w:eastAsia="FlandersArtSerif-Regular" w:cs="FlandersArtSerif-Regular"/>
          <w:spacing w:val="-4"/>
        </w:rPr>
        <w:t>ö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dinat</w:t>
      </w:r>
      <w:r w:rsidRPr="00D44E7C">
        <w:rPr>
          <w:rFonts w:eastAsia="FlandersArtSerif-Regular" w:cs="FlandersArtSerif-Regular"/>
          <w:spacing w:val="-4"/>
        </w:rPr>
        <w:t>o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-12"/>
        </w:rPr>
        <w:t xml:space="preserve"> </w:t>
      </w:r>
      <w:r w:rsidRPr="00D44E7C">
        <w:rPr>
          <w:rFonts w:eastAsia="FlandersArtSerif-Regular" w:cs="FlandersArtSerif-Regular"/>
        </w:rPr>
        <w:t>(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esubsidie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d</w:t>
      </w:r>
      <w:r w:rsidRPr="00D44E7C">
        <w:rPr>
          <w:rFonts w:eastAsia="FlandersArtSerif-Regular" w:cs="FlandersArtSerif-Regular"/>
          <w:spacing w:val="-21"/>
        </w:rPr>
        <w:t xml:space="preserve"> 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o</w:t>
      </w:r>
      <w:r w:rsidRPr="00D44E7C">
        <w:rPr>
          <w:rFonts w:eastAsia="FlandersArtSerif-Regular" w:cs="FlandersArtSerif-Regular"/>
          <w:spacing w:val="-4"/>
        </w:rPr>
        <w:t>o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-13"/>
        </w:rPr>
        <w:t xml:space="preserve"> </w:t>
      </w:r>
      <w:r>
        <w:rPr>
          <w:rFonts w:eastAsia="FlandersArtSerif-Regular" w:cs="FlandersArtSerif-Regular"/>
        </w:rPr>
        <w:t>GOP</w:t>
      </w:r>
      <w:r w:rsidRPr="00D44E7C">
        <w:rPr>
          <w:rFonts w:eastAsia="FlandersArtSerif-Regular" w:cs="FlandersArtSerif-Regular"/>
          <w:spacing w:val="-14"/>
        </w:rPr>
        <w:t xml:space="preserve"> </w:t>
      </w:r>
      <w:r w:rsidRPr="00D44E7C">
        <w:rPr>
          <w:rFonts w:eastAsia="FlandersArtSerif-Regular" w:cs="FlandersArtSerif-Regular"/>
        </w:rPr>
        <w:t>via het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7"/>
        </w:rPr>
        <w:t>r</w:t>
      </w:r>
      <w:r w:rsidRPr="00D44E7C">
        <w:rPr>
          <w:rFonts w:eastAsia="FlandersArtSerif-Regular" w:cs="FlandersArtSerif-Regular"/>
        </w:rPr>
        <w:t>osiebesluit)</w:t>
      </w:r>
      <w:r w:rsidRPr="00D44E7C">
        <w:rPr>
          <w:rFonts w:eastAsia="FlandersArtSerif-Regular" w:cs="FlandersArtSerif-Regular"/>
          <w:spacing w:val="-10"/>
        </w:rPr>
        <w:t xml:space="preserve"> </w:t>
      </w:r>
      <w:r w:rsidRPr="00D44E7C">
        <w:rPr>
          <w:rFonts w:eastAsia="FlandersArtSerif-Regular" w:cs="FlandersArtSerif-Regular"/>
        </w:rPr>
        <w:t>of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o</w:t>
      </w:r>
      <w:r w:rsidRPr="00D44E7C">
        <w:rPr>
          <w:rFonts w:eastAsia="FlandersArtSerif-Regular" w:cs="FlandersArtSerif-Regular"/>
          <w:spacing w:val="-4"/>
        </w:rPr>
        <w:t>o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-5"/>
        </w:rPr>
        <w:t xml:space="preserve"> </w:t>
      </w:r>
      <w:r w:rsidRPr="00D44E7C">
        <w:rPr>
          <w:rFonts w:eastAsia="FlandersArtSerif-Regular" w:cs="FlandersArtSerif-Regular"/>
        </w:rPr>
        <w:t>een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</w:rPr>
        <w:t>bedrijfsplann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-14"/>
        </w:rPr>
        <w:t xml:space="preserve"> </w:t>
      </w:r>
      <w:r w:rsidRPr="00D44E7C">
        <w:rPr>
          <w:rFonts w:eastAsia="FlandersArtSerif-Regular" w:cs="FlandersArtSerif-Regular"/>
        </w:rPr>
        <w:t xml:space="preserve">van 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</w:rPr>
        <w:t>VLM.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</w:rPr>
        <w:t>U ontvangt</w:t>
      </w:r>
      <w:r w:rsidRPr="00D44E7C">
        <w:rPr>
          <w:rFonts w:eastAsia="FlandersArtSerif-Regular" w:cs="FlandersArtSerif-Regular"/>
          <w:spacing w:val="-9"/>
        </w:rPr>
        <w:t xml:space="preserve"> </w:t>
      </w:r>
      <w:r w:rsidRPr="00D44E7C">
        <w:rPr>
          <w:rFonts w:eastAsia="FlandersArtSerif-Regular" w:cs="FlandersArtSerif-Regular"/>
        </w:rPr>
        <w:t>van hem/ha</w:t>
      </w:r>
      <w:r w:rsidRPr="00D44E7C">
        <w:rPr>
          <w:rFonts w:eastAsia="FlandersArtSerif-Regular" w:cs="FlandersArtSerif-Regular"/>
          <w:spacing w:val="-9"/>
        </w:rPr>
        <w:t>a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-9"/>
        </w:rPr>
        <w:t xml:space="preserve"> </w:t>
      </w:r>
      <w:r w:rsidRPr="00D44E7C">
        <w:rPr>
          <w:rFonts w:eastAsia="FlandersArtSerif-Regular" w:cs="FlandersArtSerif-Regular"/>
        </w:rPr>
        <w:t>een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</w:rPr>
        <w:t>on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rtekend exempla</w:t>
      </w:r>
      <w:r w:rsidRPr="00D44E7C">
        <w:rPr>
          <w:rFonts w:eastAsia="FlandersArtSerif-Regular" w:cs="FlandersArtSerif-Regular"/>
          <w:spacing w:val="-9"/>
        </w:rPr>
        <w:t>a</w:t>
      </w:r>
      <w:r w:rsidRPr="00D44E7C">
        <w:rPr>
          <w:rFonts w:eastAsia="FlandersArtSerif-Regular" w:cs="FlandersArtSerif-Regular"/>
          <w:spacing w:val="-11"/>
        </w:rPr>
        <w:t>r</w:t>
      </w:r>
      <w:r w:rsidRPr="00D44E7C">
        <w:rPr>
          <w:rFonts w:eastAsia="FlandersArtSerif-Regular" w:cs="FlandersArtSerif-Regular"/>
        </w:rPr>
        <w:t>.</w:t>
      </w:r>
    </w:p>
    <w:p w14:paraId="3AD7C7DA" w14:textId="77777777" w:rsidR="008F2823" w:rsidRPr="00D44E7C" w:rsidRDefault="008F2823" w:rsidP="007101BB">
      <w:pPr>
        <w:spacing w:after="0" w:line="245" w:lineRule="auto"/>
        <w:ind w:left="114" w:right="-2"/>
        <w:jc w:val="both"/>
        <w:rPr>
          <w:rFonts w:eastAsia="FlandersArtSerif-Regular" w:cs="FlandersArtSerif-Regular"/>
        </w:rPr>
      </w:pPr>
      <w:r w:rsidRPr="00D44E7C">
        <w:rPr>
          <w:rFonts w:eastAsia="FlandersArtSerif-Regular" w:cs="FlandersArtSerif-Regular"/>
        </w:rPr>
        <w:t>Als</w:t>
      </w:r>
      <w:r w:rsidRPr="00D44E7C">
        <w:rPr>
          <w:rFonts w:eastAsia="FlandersArtSerif-Regular" w:cs="FlandersArtSerif-Regular"/>
          <w:spacing w:val="7"/>
        </w:rPr>
        <w:t xml:space="preserve"> 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7"/>
        </w:rPr>
        <w:t xml:space="preserve"> 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15"/>
        </w:rPr>
        <w:t>B</w:t>
      </w:r>
      <w:r w:rsidRPr="00D44E7C">
        <w:rPr>
          <w:rFonts w:eastAsia="FlandersArtSerif-Regular" w:cs="FlandersArtSerif-Regular"/>
        </w:rPr>
        <w:t>W</w:t>
      </w:r>
      <w:r w:rsidRPr="00D44E7C">
        <w:rPr>
          <w:rFonts w:eastAsia="FlandersArtSerif-Regular" w:cs="FlandersArtSerif-Regular"/>
          <w:spacing w:val="10"/>
        </w:rPr>
        <w:t xml:space="preserve"> </w:t>
      </w:r>
      <w:r w:rsidRPr="00D44E7C">
        <w:rPr>
          <w:rFonts w:eastAsia="FlandersArtSerif-Regular" w:cs="FlandersArtSerif-Regular"/>
        </w:rPr>
        <w:t>niet</w:t>
      </w:r>
      <w:r w:rsidRPr="00D44E7C">
        <w:rPr>
          <w:rFonts w:eastAsia="FlandersArtSerif-Regular" w:cs="FlandersArtSerif-Regular"/>
          <w:spacing w:val="6"/>
        </w:rPr>
        <w:t xml:space="preserve"> </w:t>
      </w:r>
      <w:r w:rsidRPr="00D44E7C">
        <w:rPr>
          <w:rFonts w:eastAsia="FlandersArtSerif-Regular" w:cs="FlandersArtSerif-Regular"/>
          <w:spacing w:val="-11"/>
        </w:rPr>
        <w:t>w</w:t>
      </w:r>
      <w:r w:rsidRPr="00D44E7C">
        <w:rPr>
          <w:rFonts w:eastAsia="FlandersArtSerif-Regular" w:cs="FlandersArtSerif-Regular"/>
          <w:spacing w:val="-4"/>
        </w:rPr>
        <w:t>o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en</w:t>
      </w:r>
      <w:r w:rsidRPr="00D44E7C">
        <w:rPr>
          <w:rFonts w:eastAsia="FlandersArtSerif-Regular" w:cs="FlandersArtSerif-Regular"/>
          <w:spacing w:val="4"/>
        </w:rPr>
        <w:t xml:space="preserve"> </w:t>
      </w:r>
      <w:r w:rsidRPr="00D44E7C">
        <w:rPr>
          <w:rFonts w:eastAsia="FlandersArtSerif-Regular" w:cs="FlandersArtSerif-Regular"/>
        </w:rPr>
        <w:t>aan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elegd in</w:t>
      </w:r>
      <w:r w:rsidRPr="00D44E7C">
        <w:rPr>
          <w:rFonts w:eastAsia="FlandersArtSerif-Regular" w:cs="FlandersArtSerif-Regular"/>
          <w:spacing w:val="10"/>
        </w:rPr>
        <w:t xml:space="preserve"> </w:t>
      </w:r>
      <w:r w:rsidRPr="00D44E7C">
        <w:rPr>
          <w:rFonts w:eastAsia="FlandersArtSerif-Regular" w:cs="FlandersArtSerif-Regular"/>
        </w:rPr>
        <w:t>het</w:t>
      </w:r>
      <w:r w:rsidRPr="00D44E7C">
        <w:rPr>
          <w:rFonts w:eastAsia="FlandersArtSerif-Regular" w:cs="FlandersArtSerif-Regular"/>
          <w:spacing w:val="6"/>
        </w:rPr>
        <w:t xml:space="preserve"> </w:t>
      </w:r>
      <w:r w:rsidRPr="00D44E7C">
        <w:rPr>
          <w:rFonts w:eastAsia="FlandersArtSerif-Regular" w:cs="FlandersArtSerif-Regular"/>
        </w:rPr>
        <w:t>ka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8"/>
        </w:rPr>
        <w:t xml:space="preserve"> </w:t>
      </w:r>
      <w:r w:rsidRPr="00D44E7C">
        <w:rPr>
          <w:rFonts w:eastAsia="FlandersArtSerif-Regular" w:cs="FlandersArtSerif-Regular"/>
        </w:rPr>
        <w:t>van</w:t>
      </w:r>
      <w:r w:rsidRPr="00D44E7C">
        <w:rPr>
          <w:rFonts w:eastAsia="FlandersArtSerif-Regular" w:cs="FlandersArtSerif-Regular"/>
          <w:spacing w:val="10"/>
        </w:rPr>
        <w:t xml:space="preserve"> </w:t>
      </w:r>
      <w:r w:rsidRPr="00D44E7C">
        <w:rPr>
          <w:rFonts w:eastAsia="FlandersArtSerif-Regular" w:cs="FlandersArtSerif-Regular"/>
        </w:rPr>
        <w:t>het</w:t>
      </w:r>
      <w:r w:rsidRPr="00D44E7C">
        <w:rPr>
          <w:rFonts w:eastAsia="FlandersArtSerif-Regular" w:cs="FlandersArtSerif-Regular"/>
          <w:spacing w:val="6"/>
        </w:rPr>
        <w:t xml:space="preserve"> 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7"/>
        </w:rPr>
        <w:t>r</w:t>
      </w:r>
      <w:r w:rsidRPr="00D44E7C">
        <w:rPr>
          <w:rFonts w:eastAsia="FlandersArtSerif-Regular" w:cs="FlandersArtSerif-Regular"/>
        </w:rPr>
        <w:t>osiebesluit,</w:t>
      </w:r>
      <w:r w:rsidRPr="00D44E7C">
        <w:rPr>
          <w:rFonts w:eastAsia="FlandersArtSerif-Regular" w:cs="FlandersArtSerif-Regular"/>
          <w:spacing w:val="10"/>
        </w:rPr>
        <w:t xml:space="preserve"> </w:t>
      </w:r>
      <w:r w:rsidRPr="00D44E7C">
        <w:rPr>
          <w:rFonts w:eastAsia="FlandersArtSerif-Regular" w:cs="FlandersArtSerif-Regular"/>
        </w:rPr>
        <w:t>kan</w:t>
      </w:r>
      <w:r w:rsidRPr="00D44E7C">
        <w:rPr>
          <w:rFonts w:eastAsia="FlandersArtSerif-Regular" w:cs="FlandersArtSerif-Regular"/>
          <w:spacing w:val="10"/>
        </w:rPr>
        <w:t xml:space="preserve"> </w:t>
      </w:r>
      <w:r w:rsidRPr="00D44E7C">
        <w:rPr>
          <w:rFonts w:eastAsia="FlandersArtSerif-Regular" w:cs="FlandersArtSerif-Regular"/>
        </w:rPr>
        <w:t>het</w:t>
      </w:r>
      <w:r w:rsidRPr="00D44E7C">
        <w:rPr>
          <w:rFonts w:eastAsia="FlandersArtSerif-Regular" w:cs="FlandersArtSerif-Regular"/>
          <w:spacing w:val="6"/>
        </w:rPr>
        <w:t xml:space="preserve"> </w:t>
      </w:r>
      <w:r w:rsidRPr="00D44E7C">
        <w:rPr>
          <w:rFonts w:eastAsia="FlandersArtSerif-Regular" w:cs="FlandersArtSerif-Regular"/>
        </w:rPr>
        <w:t>attest</w:t>
      </w:r>
      <w:r w:rsidRPr="00D44E7C">
        <w:rPr>
          <w:rFonts w:eastAsia="FlandersArtSerif-Regular" w:cs="FlandersArtSerif-Regular"/>
          <w:spacing w:val="4"/>
        </w:rPr>
        <w:t xml:space="preserve"> </w:t>
      </w:r>
      <w:r w:rsidRPr="00D44E7C">
        <w:rPr>
          <w:rFonts w:eastAsia="FlandersArtSerif-Regular" w:cs="FlandersArtSerif-Regular"/>
        </w:rPr>
        <w:t>enkel</w:t>
      </w:r>
      <w:r w:rsidRPr="00D44E7C">
        <w:rPr>
          <w:rFonts w:eastAsia="FlandersArtSerif-Regular" w:cs="FlandersArtSerif-Regular"/>
          <w:spacing w:val="5"/>
        </w:rPr>
        <w:t xml:space="preserve"> </w:t>
      </w:r>
      <w:r w:rsidRPr="00D44E7C">
        <w:rPr>
          <w:rFonts w:eastAsia="FlandersArtSerif-Regular" w:cs="FlandersArtSerif-Regular"/>
        </w:rPr>
        <w:t>in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 xml:space="preserve">ediend </w:t>
      </w:r>
      <w:r w:rsidRPr="00D44E7C">
        <w:rPr>
          <w:rFonts w:eastAsia="FlandersArtSerif-Regular" w:cs="FlandersArtSerif-Regular"/>
          <w:spacing w:val="-11"/>
        </w:rPr>
        <w:t>w</w:t>
      </w:r>
      <w:r w:rsidRPr="00D44E7C">
        <w:rPr>
          <w:rFonts w:eastAsia="FlandersArtSerif-Regular" w:cs="FlandersArtSerif-Regular"/>
          <w:spacing w:val="-4"/>
        </w:rPr>
        <w:t>o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en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</w:rPr>
        <w:t xml:space="preserve">nadat </w:t>
      </w:r>
      <w:r>
        <w:rPr>
          <w:rFonts w:eastAsia="FlandersArtSerif-Regular" w:cs="FlandersArtSerif-Regular"/>
        </w:rPr>
        <w:t>GOP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</w:rPr>
        <w:t>het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</w:rPr>
        <w:t xml:space="preserve">concept van 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</w:rPr>
        <w:t>maat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elen</w:t>
      </w:r>
      <w:r w:rsidRPr="00D44E7C">
        <w:rPr>
          <w:rFonts w:eastAsia="FlandersArtSerif-Regular" w:cs="FlandersArtSerif-Regular"/>
          <w:spacing w:val="-12"/>
        </w:rPr>
        <w:t xml:space="preserve"> </w:t>
      </w:r>
      <w:r w:rsidRPr="00D44E7C">
        <w:rPr>
          <w:rFonts w:eastAsia="FlandersArtSerif-Regular" w:cs="FlandersArtSerif-Regular"/>
        </w:rPr>
        <w:t>heeft</w:t>
      </w:r>
      <w:r w:rsidRPr="00D44E7C">
        <w:rPr>
          <w:rFonts w:eastAsia="FlandersArtSerif-Regular" w:cs="FlandersArtSerif-Regular"/>
          <w:spacing w:val="-5"/>
        </w:rPr>
        <w:t xml:space="preserve"> </w:t>
      </w:r>
      <w:r w:rsidRPr="00D44E7C">
        <w:rPr>
          <w:rFonts w:eastAsia="FlandersArtSerif-Regular" w:cs="FlandersArtSerif-Regular"/>
        </w:rPr>
        <w:t>goe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ekeu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d.</w:t>
      </w:r>
    </w:p>
    <w:p w14:paraId="031ACE51" w14:textId="77777777" w:rsidR="008F2823" w:rsidRPr="00D44E7C" w:rsidRDefault="008F2823" w:rsidP="007101BB">
      <w:pPr>
        <w:spacing w:after="0" w:line="245" w:lineRule="auto"/>
        <w:ind w:left="834" w:right="-2" w:hanging="283"/>
        <w:rPr>
          <w:rFonts w:eastAsia="FlandersArtSerif-Regular" w:cs="FlandersArtSerif-Regular"/>
        </w:rPr>
      </w:pPr>
      <w:r w:rsidRPr="00D44E7C">
        <w:rPr>
          <w:rFonts w:eastAsia="FlandersArtSerif-Regular" w:cs="FlandersArtSerif-Regular"/>
        </w:rPr>
        <w:t xml:space="preserve">•  </w:t>
      </w:r>
      <w:r w:rsidRPr="00D44E7C">
        <w:rPr>
          <w:rFonts w:eastAsia="FlandersArtSerif-Regular" w:cs="FlandersArtSerif-Regular"/>
          <w:spacing w:val="7"/>
        </w:rPr>
        <w:t xml:space="preserve"> </w:t>
      </w:r>
      <w:r w:rsidRPr="00D44E7C">
        <w:rPr>
          <w:rFonts w:eastAsia="FlandersArtSerif-Regular" w:cs="FlandersArtSerif-Regular"/>
        </w:rPr>
        <w:t>In</w:t>
      </w:r>
      <w:r w:rsidRPr="00D44E7C">
        <w:rPr>
          <w:rFonts w:eastAsia="FlandersArtSerif-Regular" w:cs="FlandersArtSerif-Regular"/>
          <w:spacing w:val="4"/>
        </w:rPr>
        <w:t xml:space="preserve"> 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emeenten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</w:rPr>
        <w:t>wa</w:t>
      </w:r>
      <w:r w:rsidRPr="00D44E7C">
        <w:rPr>
          <w:rFonts w:eastAsia="FlandersArtSerif-Regular" w:cs="FlandersArtSerif-Regular"/>
          <w:spacing w:val="-9"/>
        </w:rPr>
        <w:t>a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3"/>
        </w:rPr>
        <w:t xml:space="preserve"> </w:t>
      </w:r>
      <w:r w:rsidRPr="00D44E7C">
        <w:rPr>
          <w:rFonts w:eastAsia="FlandersArtSerif-Regular" w:cs="FlandersArtSerif-Regular"/>
        </w:rPr>
        <w:t>een</w:t>
      </w:r>
      <w:r w:rsidRPr="00D44E7C">
        <w:rPr>
          <w:rFonts w:eastAsia="FlandersArtSerif-Regular" w:cs="FlandersArtSerif-Regular"/>
          <w:spacing w:val="1"/>
        </w:rPr>
        <w:t xml:space="preserve"> 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osieco</w:t>
      </w:r>
      <w:r w:rsidRPr="00D44E7C">
        <w:rPr>
          <w:rFonts w:eastAsia="FlandersArtSerif-Regular" w:cs="FlandersArtSerif-Regular"/>
          <w:spacing w:val="-4"/>
        </w:rPr>
        <w:t>ö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dinat</w:t>
      </w:r>
      <w:r w:rsidRPr="00D44E7C">
        <w:rPr>
          <w:rFonts w:eastAsia="FlandersArtSerif-Regular" w:cs="FlandersArtSerif-Regular"/>
          <w:spacing w:val="-4"/>
        </w:rPr>
        <w:t>o</w:t>
      </w:r>
      <w:r w:rsidRPr="00D44E7C">
        <w:rPr>
          <w:rFonts w:eastAsia="FlandersArtSerif-Regular" w:cs="FlandersArtSerif-Regular"/>
        </w:rPr>
        <w:t>r is</w:t>
      </w:r>
      <w:r w:rsidRPr="00D44E7C">
        <w:rPr>
          <w:rFonts w:eastAsia="FlandersArtSerif-Regular" w:cs="FlandersArtSerif-Regular"/>
          <w:spacing w:val="4"/>
        </w:rPr>
        <w:t xml:space="preserve"> </w:t>
      </w:r>
      <w:r w:rsidRPr="00D44E7C">
        <w:rPr>
          <w:rFonts w:eastAsia="FlandersArtSerif-Regular" w:cs="FlandersArtSerif-Regular"/>
        </w:rPr>
        <w:t>aan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eduid,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</w:rPr>
        <w:t>legt hij/zij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</w:rPr>
        <w:t>het</w:t>
      </w:r>
      <w:r w:rsidRPr="00D44E7C">
        <w:rPr>
          <w:rFonts w:eastAsia="FlandersArtSerif-Regular" w:cs="FlandersArtSerif-Regular"/>
          <w:spacing w:val="1"/>
        </w:rPr>
        <w:t xml:space="preserve"> </w:t>
      </w:r>
      <w:r w:rsidRPr="00D44E7C">
        <w:rPr>
          <w:rFonts w:eastAsia="FlandersArtSerif-Regular" w:cs="FlandersArtSerif-Regular"/>
        </w:rPr>
        <w:t>concept</w:t>
      </w:r>
      <w:r w:rsidRPr="00D44E7C">
        <w:rPr>
          <w:rFonts w:eastAsia="FlandersArtSerif-Regular" w:cs="FlandersArtSerif-Regular"/>
          <w:spacing w:val="4"/>
        </w:rPr>
        <w:t xml:space="preserve"> </w:t>
      </w:r>
      <w:r w:rsidRPr="00D44E7C">
        <w:rPr>
          <w:rFonts w:eastAsia="FlandersArtSerif-Regular" w:cs="FlandersArtSerif-Regular"/>
        </w:rPr>
        <w:t>van</w:t>
      </w:r>
      <w:r w:rsidRPr="00D44E7C">
        <w:rPr>
          <w:rFonts w:eastAsia="FlandersArtSerif-Regular" w:cs="FlandersArtSerif-Regular"/>
          <w:spacing w:val="4"/>
        </w:rPr>
        <w:t xml:space="preserve"> 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2"/>
        </w:rPr>
        <w:t xml:space="preserve"> </w:t>
      </w:r>
      <w:r w:rsidRPr="00D44E7C">
        <w:rPr>
          <w:rFonts w:eastAsia="FlandersArtSerif-Regular" w:cs="FlandersArtSerif-Regular"/>
          <w:spacing w:val="-11"/>
        </w:rPr>
        <w:t>w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rken t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</w:rPr>
        <w:t>goedkeuring</w:t>
      </w:r>
      <w:r w:rsidRPr="00D44E7C">
        <w:rPr>
          <w:rFonts w:eastAsia="FlandersArtSerif-Regular" w:cs="FlandersArtSerif-Regular"/>
          <w:spacing w:val="-12"/>
        </w:rPr>
        <w:t xml:space="preserve"> </w:t>
      </w:r>
      <w:r w:rsidRPr="00D44E7C">
        <w:rPr>
          <w:rFonts w:eastAsia="FlandersArtSerif-Regular" w:cs="FlandersArtSerif-Regular"/>
          <w:spacing w:val="-11"/>
        </w:rPr>
        <w:t>v</w:t>
      </w:r>
      <w:r w:rsidRPr="00D44E7C">
        <w:rPr>
          <w:rFonts w:eastAsia="FlandersArtSerif-Regular" w:cs="FlandersArtSerif-Regular"/>
        </w:rPr>
        <w:t>o</w:t>
      </w:r>
      <w:r w:rsidRPr="00D44E7C">
        <w:rPr>
          <w:rFonts w:eastAsia="FlandersArtSerif-Regular" w:cs="FlandersArtSerif-Regular"/>
          <w:spacing w:val="-4"/>
        </w:rPr>
        <w:t>o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</w:rPr>
        <w:t xml:space="preserve">aan </w:t>
      </w:r>
      <w:r>
        <w:rPr>
          <w:rFonts w:eastAsia="FlandersArtSerif-Regular" w:cs="FlandersArtSerif-Regular"/>
        </w:rPr>
        <w:t>GOP</w:t>
      </w:r>
      <w:r w:rsidRPr="00D44E7C">
        <w:rPr>
          <w:rFonts w:eastAsia="FlandersArtSerif-Regular" w:cs="FlandersArtSerif-Regular"/>
        </w:rPr>
        <w:t>.</w:t>
      </w:r>
    </w:p>
    <w:p w14:paraId="36699DEB" w14:textId="77777777" w:rsidR="008F2823" w:rsidRPr="00D44E7C" w:rsidRDefault="008F2823" w:rsidP="007101BB">
      <w:pPr>
        <w:spacing w:after="0" w:line="245" w:lineRule="auto"/>
        <w:ind w:left="834" w:right="-2" w:hanging="283"/>
        <w:rPr>
          <w:rFonts w:eastAsia="FlandersArtSerif-Regular" w:cs="FlandersArtSerif-Regular"/>
        </w:rPr>
      </w:pPr>
      <w:r w:rsidRPr="00D44E7C">
        <w:rPr>
          <w:rFonts w:eastAsia="FlandersArtSerif-Regular" w:cs="FlandersArtSerif-Regular"/>
        </w:rPr>
        <w:t xml:space="preserve">•  </w:t>
      </w:r>
      <w:r w:rsidRPr="00D44E7C">
        <w:rPr>
          <w:rFonts w:eastAsia="FlandersArtSerif-Regular" w:cs="FlandersArtSerif-Regular"/>
          <w:spacing w:val="7"/>
        </w:rPr>
        <w:t xml:space="preserve"> </w:t>
      </w:r>
      <w:r w:rsidRPr="00D44E7C">
        <w:rPr>
          <w:rFonts w:eastAsia="FlandersArtSerif-Regular" w:cs="FlandersArtSerif-Regular"/>
        </w:rPr>
        <w:t>In</w:t>
      </w:r>
      <w:r w:rsidRPr="00D44E7C">
        <w:rPr>
          <w:rFonts w:eastAsia="FlandersArtSerif-Regular" w:cs="FlandersArtSerif-Regular"/>
          <w:spacing w:val="-1"/>
        </w:rPr>
        <w:t xml:space="preserve"> 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emeenten</w:t>
      </w:r>
      <w:r w:rsidRPr="00D44E7C">
        <w:rPr>
          <w:rFonts w:eastAsia="FlandersArtSerif-Regular" w:cs="FlandersArtSerif-Regular"/>
          <w:spacing w:val="-12"/>
        </w:rPr>
        <w:t xml:space="preserve"> </w:t>
      </w:r>
      <w:r w:rsidRPr="00D44E7C">
        <w:rPr>
          <w:rFonts w:eastAsia="FlandersArtSerif-Regular" w:cs="FlandersArtSerif-Regular"/>
        </w:rPr>
        <w:t>zon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-9"/>
        </w:rPr>
        <w:t xml:space="preserve"> 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osieco</w:t>
      </w:r>
      <w:r w:rsidRPr="00D44E7C">
        <w:rPr>
          <w:rFonts w:eastAsia="FlandersArtSerif-Regular" w:cs="FlandersArtSerif-Regular"/>
          <w:spacing w:val="-4"/>
        </w:rPr>
        <w:t>ö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dinat</w:t>
      </w:r>
      <w:r w:rsidRPr="00D44E7C">
        <w:rPr>
          <w:rFonts w:eastAsia="FlandersArtSerif-Regular" w:cs="FlandersArtSerif-Regular"/>
          <w:spacing w:val="-4"/>
        </w:rPr>
        <w:t>o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</w:rPr>
        <w:t>t</w:t>
      </w:r>
      <w:r w:rsidRPr="00D44E7C">
        <w:rPr>
          <w:rFonts w:eastAsia="FlandersArtSerif-Regular" w:cs="FlandersArtSerif-Regular"/>
          <w:spacing w:val="-7"/>
        </w:rPr>
        <w:t>r</w:t>
      </w:r>
      <w:r w:rsidRPr="00D44E7C">
        <w:rPr>
          <w:rFonts w:eastAsia="FlandersArtSerif-Regular" w:cs="FlandersArtSerif-Regular"/>
        </w:rPr>
        <w:t>eedt</w:t>
      </w:r>
      <w:r w:rsidRPr="00D44E7C">
        <w:rPr>
          <w:rFonts w:eastAsia="FlandersArtSerif-Regular" w:cs="FlandersArtSerif-Regular"/>
          <w:spacing w:val="-8"/>
        </w:rPr>
        <w:t xml:space="preserve"> 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</w:rPr>
        <w:t>bedrijfsplann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-16"/>
        </w:rPr>
        <w:t xml:space="preserve"> </w:t>
      </w:r>
      <w:r w:rsidRPr="00D44E7C">
        <w:rPr>
          <w:rFonts w:eastAsia="FlandersArtSerif-Regular" w:cs="FlandersArtSerif-Regular"/>
        </w:rPr>
        <w:t>op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</w:rPr>
        <w:t>als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</w:rPr>
        <w:t>aans</w:t>
      </w:r>
      <w:r w:rsidRPr="00D44E7C">
        <w:rPr>
          <w:rFonts w:eastAsia="FlandersArtSerif-Regular" w:cs="FlandersArtSerif-Regular"/>
          <w:spacing w:val="-4"/>
        </w:rPr>
        <w:t>p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eekpunt</w:t>
      </w:r>
      <w:r w:rsidRPr="00D44E7C">
        <w:rPr>
          <w:rFonts w:eastAsia="FlandersArtSerif-Regular" w:cs="FlandersArtSerif-Regular"/>
          <w:spacing w:val="-11"/>
        </w:rPr>
        <w:t xml:space="preserve"> v</w:t>
      </w:r>
      <w:r w:rsidRPr="00D44E7C">
        <w:rPr>
          <w:rFonts w:eastAsia="FlandersArtSerif-Regular" w:cs="FlandersArtSerif-Regular"/>
        </w:rPr>
        <w:t>o</w:t>
      </w:r>
      <w:r w:rsidRPr="00D44E7C">
        <w:rPr>
          <w:rFonts w:eastAsia="FlandersArtSerif-Regular" w:cs="FlandersArtSerif-Regular"/>
          <w:spacing w:val="-4"/>
        </w:rPr>
        <w:t>o</w:t>
      </w:r>
      <w:r w:rsidRPr="00D44E7C">
        <w:rPr>
          <w:rFonts w:eastAsia="FlandersArtSerif-Regular" w:cs="FlandersArtSerif-Regular"/>
        </w:rPr>
        <w:t xml:space="preserve">r 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</w:rPr>
        <w:t>landbou</w:t>
      </w:r>
      <w:r w:rsidRPr="00D44E7C">
        <w:rPr>
          <w:rFonts w:eastAsia="FlandersArtSerif-Regular" w:cs="FlandersArtSerif-Regular"/>
          <w:spacing w:val="-11"/>
        </w:rPr>
        <w:t>w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</w:rPr>
        <w:t>en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  <w:spacing w:val="-11"/>
        </w:rPr>
        <w:t>w</w:t>
      </w:r>
      <w:r w:rsidRPr="00D44E7C">
        <w:rPr>
          <w:rFonts w:eastAsia="FlandersArtSerif-Regular" w:cs="FlandersArtSerif-Regular"/>
          <w:spacing w:val="-4"/>
        </w:rPr>
        <w:t>o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dt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</w:rPr>
        <w:t>het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</w:rPr>
        <w:t xml:space="preserve">concept van 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  <w:spacing w:val="-11"/>
        </w:rPr>
        <w:t>w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rken</w:t>
      </w:r>
      <w:r w:rsidRPr="00D44E7C">
        <w:rPr>
          <w:rFonts w:eastAsia="FlandersArtSerif-Regular" w:cs="FlandersArtSerif-Regular"/>
          <w:spacing w:val="-5"/>
        </w:rPr>
        <w:t xml:space="preserve"> </w:t>
      </w:r>
      <w:r w:rsidRPr="00D44E7C">
        <w:rPr>
          <w:rFonts w:eastAsia="FlandersArtSerif-Regular" w:cs="FlandersArtSerif-Regular"/>
        </w:rPr>
        <w:t>in samen</w:t>
      </w:r>
      <w:r w:rsidRPr="00D44E7C">
        <w:rPr>
          <w:rFonts w:eastAsia="FlandersArtSerif-Regular" w:cs="FlandersArtSerif-Regular"/>
          <w:spacing w:val="-11"/>
        </w:rPr>
        <w:t>w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rking</w:t>
      </w:r>
      <w:r w:rsidRPr="00D44E7C">
        <w:rPr>
          <w:rFonts w:eastAsia="FlandersArtSerif-Regular" w:cs="FlandersArtSerif-Regular"/>
          <w:spacing w:val="-14"/>
        </w:rPr>
        <w:t xml:space="preserve"> </w:t>
      </w:r>
      <w:r w:rsidRPr="00D44E7C">
        <w:rPr>
          <w:rFonts w:eastAsia="FlandersArtSerif-Regular" w:cs="FlandersArtSerif-Regular"/>
        </w:rPr>
        <w:t>met</w:t>
      </w:r>
      <w:r w:rsidRPr="00D44E7C">
        <w:rPr>
          <w:rFonts w:eastAsia="FlandersArtSerif-Regular" w:cs="FlandersArtSerif-Regular"/>
          <w:spacing w:val="-4"/>
        </w:rPr>
        <w:t xml:space="preserve"> </w:t>
      </w:r>
      <w:r>
        <w:rPr>
          <w:rFonts w:eastAsia="FlandersArtSerif-Regular" w:cs="FlandersArtSerif-Regular"/>
        </w:rPr>
        <w:t>GOP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</w:rPr>
        <w:t>op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esteld.</w:t>
      </w:r>
    </w:p>
    <w:p w14:paraId="254319CD" w14:textId="77777777" w:rsidR="00686ADC" w:rsidRPr="000217DD" w:rsidRDefault="00686ADC" w:rsidP="00686ADC">
      <w:pPr>
        <w:tabs>
          <w:tab w:val="clear" w:pos="3686"/>
        </w:tabs>
        <w:spacing w:before="10" w:after="0" w:line="260" w:lineRule="exact"/>
        <w:rPr>
          <w:sz w:val="26"/>
          <w:szCs w:val="26"/>
        </w:rPr>
      </w:pPr>
    </w:p>
    <w:p w14:paraId="1A418765" w14:textId="77777777" w:rsidR="00686ADC" w:rsidRPr="000217DD" w:rsidRDefault="00686ADC" w:rsidP="00686ADC">
      <w:pPr>
        <w:tabs>
          <w:tab w:val="clear" w:pos="3686"/>
        </w:tabs>
        <w:spacing w:after="0"/>
        <w:ind w:left="114" w:right="5952"/>
        <w:jc w:val="both"/>
        <w:rPr>
          <w:rFonts w:ascii="FlandersArtSerif-Bold" w:eastAsia="FlandersArtSerif-Bold" w:hAnsi="FlandersArtSerif-Bold" w:cs="FlandersArtSerif-Bold"/>
        </w:rPr>
      </w:pPr>
      <w:r w:rsidRPr="000217DD">
        <w:rPr>
          <w:rFonts w:ascii="FlandersArtSerif-Bold" w:eastAsia="FlandersArtSerif-Bold" w:hAnsi="FlandersArtSerif-Bold" w:cs="FlandersArtSerif-Bold"/>
          <w:b/>
          <w:bCs/>
        </w:rPr>
        <w:t>Wanneer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10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is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5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een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4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at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4"/>
        </w:rPr>
        <w:t>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3"/>
        </w:rPr>
        <w:t>e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st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6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nodig?</w:t>
      </w:r>
    </w:p>
    <w:p w14:paraId="5EF3F0D3" w14:textId="77777777" w:rsidR="00686ADC" w:rsidRPr="000217DD" w:rsidRDefault="00686ADC" w:rsidP="00686ADC">
      <w:pPr>
        <w:tabs>
          <w:tab w:val="clear" w:pos="3686"/>
        </w:tabs>
        <w:spacing w:before="14" w:after="0" w:line="280" w:lineRule="exact"/>
        <w:rPr>
          <w:sz w:val="28"/>
          <w:szCs w:val="28"/>
        </w:rPr>
      </w:pPr>
    </w:p>
    <w:p w14:paraId="4F2BD83B" w14:textId="77777777" w:rsidR="008F2823" w:rsidRPr="00D44E7C" w:rsidRDefault="008F2823" w:rsidP="007101BB">
      <w:pPr>
        <w:tabs>
          <w:tab w:val="clear" w:pos="3686"/>
        </w:tabs>
        <w:spacing w:after="0"/>
        <w:ind w:left="114" w:right="-2"/>
        <w:jc w:val="both"/>
        <w:rPr>
          <w:rFonts w:eastAsia="FlandersArtSerif-Regular" w:cs="FlandersArtSerif-Regular"/>
        </w:rPr>
      </w:pPr>
      <w:r w:rsidRPr="00D44E7C">
        <w:rPr>
          <w:rFonts w:eastAsia="FlandersArtSerif-Regular" w:cs="FlandersArtSerif-Regular"/>
        </w:rPr>
        <w:t>Het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</w:rPr>
        <w:t>attest</w:t>
      </w:r>
      <w:r w:rsidRPr="00D44E7C">
        <w:rPr>
          <w:rFonts w:eastAsia="FlandersArtSerif-Regular" w:cs="FlandersArtSerif-Regular"/>
          <w:spacing w:val="-5"/>
        </w:rPr>
        <w:t xml:space="preserve"> </w:t>
      </w:r>
      <w:r w:rsidRPr="00D44E7C">
        <w:rPr>
          <w:rFonts w:eastAsia="FlandersArtSerif-Regular" w:cs="FlandersArtSerif-Regular"/>
          <w:spacing w:val="-10"/>
        </w:rPr>
        <w:t>w</w:t>
      </w:r>
      <w:r w:rsidRPr="00D44E7C">
        <w:rPr>
          <w:rFonts w:eastAsia="FlandersArtSerif-Regular" w:cs="FlandersArtSerif-Regular"/>
          <w:spacing w:val="-4"/>
        </w:rPr>
        <w:t>o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dt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</w:rPr>
        <w:t>op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emaakt</w:t>
      </w:r>
      <w:r w:rsidRPr="00D44E7C">
        <w:rPr>
          <w:rFonts w:eastAsia="FlandersArtSerif-Regular" w:cs="FlandersArtSerif-Regular"/>
          <w:spacing w:val="-10"/>
        </w:rPr>
        <w:t xml:space="preserve"> </w:t>
      </w:r>
      <w:r w:rsidRPr="00D44E7C">
        <w:rPr>
          <w:rFonts w:eastAsia="FlandersArtSerif-Regular" w:cs="FlandersArtSerif-Regular"/>
        </w:rPr>
        <w:t>op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</w:rPr>
        <w:t>v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aag/initiatief</w:t>
      </w:r>
      <w:r w:rsidRPr="00D44E7C">
        <w:rPr>
          <w:rFonts w:eastAsia="FlandersArtSerif-Regular" w:cs="FlandersArtSerif-Regular"/>
          <w:spacing w:val="-14"/>
        </w:rPr>
        <w:t xml:space="preserve"> </w:t>
      </w:r>
      <w:r w:rsidRPr="00D44E7C">
        <w:rPr>
          <w:rFonts w:eastAsia="FlandersArtSerif-Regular" w:cs="FlandersArtSerif-Regular"/>
        </w:rPr>
        <w:t xml:space="preserve">van 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</w:rPr>
        <w:t>landbou</w:t>
      </w:r>
      <w:r w:rsidRPr="00D44E7C">
        <w:rPr>
          <w:rFonts w:eastAsia="FlandersArtSerif-Regular" w:cs="FlandersArtSerif-Regular"/>
          <w:spacing w:val="-11"/>
        </w:rPr>
        <w:t>w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11"/>
        </w:rPr>
        <w:t>r</w:t>
      </w:r>
      <w:r w:rsidRPr="00D44E7C">
        <w:rPr>
          <w:rFonts w:eastAsia="FlandersArtSerif-Regular" w:cs="FlandersArtSerif-Regular"/>
        </w:rPr>
        <w:t>.</w:t>
      </w:r>
    </w:p>
    <w:p w14:paraId="60132500" w14:textId="57AE5549" w:rsidR="008F2823" w:rsidRDefault="008F2823" w:rsidP="007101BB">
      <w:pPr>
        <w:tabs>
          <w:tab w:val="clear" w:pos="3686"/>
        </w:tabs>
        <w:spacing w:before="6" w:after="0" w:line="245" w:lineRule="auto"/>
        <w:ind w:left="114" w:right="-2"/>
        <w:jc w:val="both"/>
        <w:rPr>
          <w:rFonts w:eastAsia="FlandersArtSerif-Regular" w:cs="FlandersArtSerif-Regular"/>
        </w:rPr>
      </w:pPr>
      <w:r w:rsidRPr="00D44E7C">
        <w:rPr>
          <w:rFonts w:eastAsia="FlandersArtSerif-Regular" w:cs="FlandersArtSerif-Regular"/>
        </w:rPr>
        <w:t>Als</w:t>
      </w:r>
      <w:r w:rsidRPr="00D44E7C">
        <w:rPr>
          <w:rFonts w:eastAsia="FlandersArtSerif-Regular" w:cs="FlandersArtSerif-Regular"/>
          <w:spacing w:val="12"/>
        </w:rPr>
        <w:t xml:space="preserve"> 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13"/>
        </w:rPr>
        <w:t xml:space="preserve"> </w:t>
      </w:r>
      <w:r w:rsidRPr="00D44E7C">
        <w:rPr>
          <w:rFonts w:eastAsia="FlandersArtSerif-Regular" w:cs="FlandersArtSerif-Regular"/>
        </w:rPr>
        <w:t>landbou</w:t>
      </w:r>
      <w:r w:rsidRPr="00D44E7C">
        <w:rPr>
          <w:rFonts w:eastAsia="FlandersArtSerif-Regular" w:cs="FlandersArtSerif-Regular"/>
          <w:spacing w:val="-11"/>
        </w:rPr>
        <w:t>w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13"/>
        </w:rPr>
        <w:t xml:space="preserve"> 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4"/>
        </w:rPr>
        <w:t>b</w:t>
      </w:r>
      <w:r w:rsidRPr="00D44E7C">
        <w:rPr>
          <w:rFonts w:eastAsia="FlandersArtSerif-Regular" w:cs="FlandersArtSerif-Regular"/>
        </w:rPr>
        <w:t>ruik</w:t>
      </w:r>
      <w:r w:rsidRPr="00D44E7C">
        <w:rPr>
          <w:rFonts w:eastAsia="FlandersArtSerif-Regular" w:cs="FlandersArtSerif-Regular"/>
          <w:spacing w:val="12"/>
        </w:rPr>
        <w:t xml:space="preserve"> </w:t>
      </w:r>
      <w:r w:rsidRPr="00D44E7C">
        <w:rPr>
          <w:rFonts w:eastAsia="FlandersArtSerif-Regular" w:cs="FlandersArtSerif-Regular"/>
        </w:rPr>
        <w:t>maakt</w:t>
      </w:r>
      <w:r w:rsidRPr="00D44E7C">
        <w:rPr>
          <w:rFonts w:eastAsia="FlandersArtSerif-Regular" w:cs="FlandersArtSerif-Regular"/>
          <w:spacing w:val="15"/>
        </w:rPr>
        <w:t xml:space="preserve"> </w:t>
      </w:r>
      <w:r w:rsidRPr="00D44E7C">
        <w:rPr>
          <w:rFonts w:eastAsia="FlandersArtSerif-Regular" w:cs="FlandersArtSerif-Regular"/>
        </w:rPr>
        <w:t>van</w:t>
      </w:r>
      <w:r w:rsidRPr="00D44E7C">
        <w:rPr>
          <w:rFonts w:eastAsia="FlandersArtSerif-Regular" w:cs="FlandersArtSerif-Regular"/>
          <w:spacing w:val="15"/>
        </w:rPr>
        <w:t xml:space="preserve"> </w:t>
      </w:r>
      <w:r w:rsidRPr="00D44E7C">
        <w:rPr>
          <w:rFonts w:eastAsia="FlandersArtSerif-Regular" w:cs="FlandersArtSerif-Regular"/>
        </w:rPr>
        <w:t>het</w:t>
      </w:r>
      <w:r w:rsidRPr="00D44E7C">
        <w:rPr>
          <w:rFonts w:eastAsia="FlandersArtSerif-Regular" w:cs="FlandersArtSerif-Regular"/>
          <w:spacing w:val="12"/>
        </w:rPr>
        <w:t xml:space="preserve"> </w:t>
      </w:r>
      <w:r w:rsidRPr="00D44E7C">
        <w:rPr>
          <w:rFonts w:eastAsia="FlandersArtSerif-Regular" w:cs="FlandersArtSerif-Regular"/>
        </w:rPr>
        <w:t>keuzepakket</w:t>
      </w:r>
      <w:r w:rsidRPr="00D44E7C">
        <w:rPr>
          <w:rFonts w:eastAsia="FlandersArtSerif-Regular" w:cs="FlandersArtSerif-Regular"/>
          <w:spacing w:val="3"/>
        </w:rPr>
        <w:t xml:space="preserve"> </w:t>
      </w:r>
      <w:r w:rsidRPr="00D44E7C">
        <w:rPr>
          <w:rFonts w:eastAsia="FlandersArtSerif-Regular" w:cs="FlandersArtSerif-Regular"/>
        </w:rPr>
        <w:t>structu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ele</w:t>
      </w:r>
      <w:r w:rsidRPr="00D44E7C">
        <w:rPr>
          <w:rFonts w:eastAsia="FlandersArtSerif-Regular" w:cs="FlandersArtSerif-Regular"/>
          <w:spacing w:val="12"/>
        </w:rPr>
        <w:t xml:space="preserve"> 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osiebestrijding</w:t>
      </w:r>
      <w:r w:rsidRPr="00D44E7C">
        <w:rPr>
          <w:rFonts w:eastAsia="FlandersArtSerif-Regular" w:cs="FlandersArtSerif-Regular"/>
          <w:spacing w:val="-9"/>
        </w:rPr>
        <w:t>s</w:t>
      </w:r>
      <w:r w:rsidRPr="00D44E7C">
        <w:rPr>
          <w:rFonts w:eastAsia="FlandersArtSerif-Regular" w:cs="FlandersArtSerif-Regular"/>
          <w:spacing w:val="-11"/>
        </w:rPr>
        <w:t>w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rken</w:t>
      </w:r>
      <w:r w:rsidR="007101BB">
        <w:rPr>
          <w:rFonts w:eastAsia="FlandersArtSerif-Regular" w:cs="FlandersArtSerif-Regular"/>
          <w:spacing w:val="-7"/>
        </w:rPr>
        <w:t xml:space="preserve"> </w:t>
      </w:r>
      <w:r w:rsidRPr="00D44E7C">
        <w:rPr>
          <w:rFonts w:eastAsia="FlandersArtSerif-Regular" w:cs="FlandersArtSerif-Regular"/>
        </w:rPr>
        <w:t>op</w:t>
      </w:r>
      <w:r w:rsidRPr="00D44E7C">
        <w:rPr>
          <w:rFonts w:eastAsia="FlandersArtSerif-Regular" w:cs="FlandersArtSerif-Regular"/>
          <w:spacing w:val="13"/>
        </w:rPr>
        <w:t xml:space="preserve"> 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o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 of</w:t>
      </w:r>
      <w:r w:rsidRPr="00D44E7C">
        <w:rPr>
          <w:rFonts w:eastAsia="FlandersArtSerif-Regular" w:cs="FlandersArtSerif-Regular"/>
          <w:spacing w:val="15"/>
        </w:rPr>
        <w:t xml:space="preserve"> </w:t>
      </w:r>
      <w:r w:rsidRPr="00D44E7C">
        <w:rPr>
          <w:rFonts w:eastAsia="FlandersArtSerif-Regular" w:cs="FlandersArtSerif-Regular"/>
        </w:rPr>
        <w:t>pa</w:t>
      </w:r>
      <w:r w:rsidRPr="00D44E7C">
        <w:rPr>
          <w:rFonts w:eastAsia="FlandersArtSerif-Regular" w:cs="FlandersArtSerif-Regular"/>
          <w:spacing w:val="-9"/>
        </w:rPr>
        <w:t>a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se</w:t>
      </w:r>
      <w:r w:rsidRPr="00D44E7C">
        <w:rPr>
          <w:rFonts w:eastAsia="FlandersArtSerif-Regular" w:cs="FlandersArtSerif-Regular"/>
          <w:spacing w:val="15"/>
        </w:rPr>
        <w:t xml:space="preserve"> </w:t>
      </w:r>
      <w:r w:rsidRPr="00D44E7C">
        <w:rPr>
          <w:rFonts w:eastAsia="FlandersArtSerif-Regular" w:cs="FlandersArtSerif-Regular"/>
        </w:rPr>
        <w:t>p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celen</w:t>
      </w:r>
      <w:r w:rsidRPr="00D44E7C">
        <w:rPr>
          <w:rFonts w:eastAsia="FlandersArtSerif-Regular" w:cs="FlandersArtSerif-Regular"/>
          <w:spacing w:val="14"/>
        </w:rPr>
        <w:t xml:space="preserve"> </w:t>
      </w:r>
      <w:r w:rsidRPr="00D44E7C">
        <w:rPr>
          <w:rFonts w:eastAsia="FlandersArtSerif-Regular" w:cs="FlandersArtSerif-Regular"/>
        </w:rPr>
        <w:t>om</w:t>
      </w:r>
      <w:r w:rsidRPr="00D44E7C">
        <w:rPr>
          <w:rFonts w:eastAsia="FlandersArtSerif-Regular" w:cs="FlandersArtSerif-Regular"/>
          <w:spacing w:val="14"/>
        </w:rPr>
        <w:t xml:space="preserve"> </w:t>
      </w:r>
      <w:r w:rsidRPr="00D44E7C">
        <w:rPr>
          <w:rFonts w:eastAsia="FlandersArtSerif-Regular" w:cs="FlandersArtSerif-Regular"/>
        </w:rPr>
        <w:t>te</w:t>
      </w:r>
      <w:r w:rsidRPr="00D44E7C">
        <w:rPr>
          <w:rFonts w:eastAsia="FlandersArtSerif-Regular" w:cs="FlandersArtSerif-Regular"/>
          <w:spacing w:val="15"/>
        </w:rPr>
        <w:t xml:space="preserve"> </w:t>
      </w:r>
      <w:r w:rsidRPr="00D44E7C">
        <w:rPr>
          <w:rFonts w:eastAsia="FlandersArtSerif-Regular" w:cs="FlandersArtSerif-Regular"/>
          <w:spacing w:val="-11"/>
        </w:rPr>
        <w:t>v</w:t>
      </w:r>
      <w:r w:rsidRPr="00D44E7C">
        <w:rPr>
          <w:rFonts w:eastAsia="FlandersArtSerif-Regular" w:cs="FlandersArtSerif-Regular"/>
        </w:rPr>
        <w:t>ol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oen</w:t>
      </w:r>
      <w:r w:rsidRPr="00D44E7C">
        <w:rPr>
          <w:rFonts w:eastAsia="FlandersArtSerif-Regular" w:cs="FlandersArtSerif-Regular"/>
          <w:spacing w:val="10"/>
        </w:rPr>
        <w:t xml:space="preserve"> </w:t>
      </w:r>
      <w:r w:rsidRPr="00D44E7C">
        <w:rPr>
          <w:rFonts w:eastAsia="FlandersArtSerif-Regular" w:cs="FlandersArtSerif-Regular"/>
        </w:rPr>
        <w:t>aan</w:t>
      </w:r>
      <w:r w:rsidRPr="00D44E7C">
        <w:rPr>
          <w:rFonts w:eastAsia="FlandersArtSerif-Regular" w:cs="FlandersArtSerif-Regular"/>
          <w:spacing w:val="17"/>
        </w:rPr>
        <w:t xml:space="preserve"> 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15"/>
        </w:rPr>
        <w:t xml:space="preserve"> </w:t>
      </w:r>
      <w:r w:rsidRPr="00D44E7C">
        <w:rPr>
          <w:rFonts w:eastAsia="FlandersArtSerif-Regular" w:cs="FlandersArtSerif-Regular"/>
          <w:spacing w:val="-9"/>
        </w:rPr>
        <w:t>r</w:t>
      </w:r>
      <w:r w:rsidRPr="00D44E7C">
        <w:rPr>
          <w:rFonts w:eastAsia="FlandersArtSerif-Regular" w:cs="FlandersArtSerif-Regular"/>
        </w:rPr>
        <w:t>and</w:t>
      </w:r>
      <w:r w:rsidRPr="00D44E7C">
        <w:rPr>
          <w:rFonts w:eastAsia="FlandersArtSerif-Regular" w:cs="FlandersArtSerif-Regular"/>
          <w:spacing w:val="-11"/>
        </w:rPr>
        <w:t>v</w:t>
      </w:r>
      <w:r w:rsidRPr="00D44E7C">
        <w:rPr>
          <w:rFonts w:eastAsia="FlandersArtSerif-Regular" w:cs="FlandersArtSerif-Regular"/>
        </w:rPr>
        <w:t>o</w:t>
      </w:r>
      <w:r w:rsidRPr="00D44E7C">
        <w:rPr>
          <w:rFonts w:eastAsia="FlandersArtSerif-Regular" w:cs="FlandersArtSerif-Regular"/>
          <w:spacing w:val="-4"/>
        </w:rPr>
        <w:t>o</w:t>
      </w:r>
      <w:r w:rsidRPr="00D44E7C">
        <w:rPr>
          <w:rFonts w:eastAsia="FlandersArtSerif-Regular" w:cs="FlandersArtSerif-Regular"/>
        </w:rPr>
        <w:t>rwa</w:t>
      </w:r>
      <w:r w:rsidRPr="00D44E7C">
        <w:rPr>
          <w:rFonts w:eastAsia="FlandersArtSerif-Regular" w:cs="FlandersArtSerif-Regular"/>
          <w:spacing w:val="-9"/>
        </w:rPr>
        <w:t>a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 xml:space="preserve">en 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osie</w:t>
      </w:r>
      <w:r w:rsidRPr="00D44E7C">
        <w:rPr>
          <w:rFonts w:eastAsia="FlandersArtSerif-Regular" w:cs="FlandersArtSerif-Regular"/>
          <w:spacing w:val="12"/>
        </w:rPr>
        <w:t xml:space="preserve"> </w:t>
      </w:r>
      <w:r w:rsidRPr="00D44E7C">
        <w:rPr>
          <w:rFonts w:eastAsia="FlandersArtSerif-Regular" w:cs="FlandersArtSerif-Regular"/>
        </w:rPr>
        <w:t>op</w:t>
      </w:r>
      <w:r w:rsidRPr="00D44E7C">
        <w:rPr>
          <w:rFonts w:eastAsia="FlandersArtSerif-Regular" w:cs="FlandersArtSerif-Regular"/>
          <w:spacing w:val="16"/>
        </w:rPr>
        <w:t xml:space="preserve"> </w:t>
      </w:r>
      <w:r w:rsidRPr="00D44E7C">
        <w:rPr>
          <w:rFonts w:eastAsia="FlandersArtSerif-Regular" w:cs="FlandersArtSerif-Regular"/>
        </w:rPr>
        <w:t>die</w:t>
      </w:r>
      <w:r w:rsidRPr="00D44E7C">
        <w:rPr>
          <w:rFonts w:eastAsia="FlandersArtSerif-Regular" w:cs="FlandersArtSerif-Regular"/>
          <w:spacing w:val="15"/>
        </w:rPr>
        <w:t xml:space="preserve"> </w:t>
      </w:r>
      <w:r w:rsidRPr="00D44E7C">
        <w:rPr>
          <w:rFonts w:eastAsia="FlandersArtSerif-Regular" w:cs="FlandersArtSerif-Regular"/>
        </w:rPr>
        <w:t>p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celen,</w:t>
      </w:r>
      <w:r w:rsidRPr="00D44E7C">
        <w:rPr>
          <w:rFonts w:eastAsia="FlandersArtSerif-Regular" w:cs="FlandersArtSerif-Regular"/>
          <w:spacing w:val="15"/>
        </w:rPr>
        <w:t xml:space="preserve"> </w:t>
      </w:r>
      <w:r w:rsidRPr="00D44E7C">
        <w:rPr>
          <w:rFonts w:eastAsia="FlandersArtSerif-Regular" w:cs="FlandersArtSerif-Regular"/>
        </w:rPr>
        <w:t>moet</w:t>
      </w:r>
      <w:r w:rsidRPr="00D44E7C">
        <w:rPr>
          <w:rFonts w:eastAsia="FlandersArtSerif-Regular" w:cs="FlandersArtSerif-Regular"/>
          <w:spacing w:val="12"/>
        </w:rPr>
        <w:t xml:space="preserve"> </w:t>
      </w:r>
      <w:r w:rsidRPr="00D44E7C">
        <w:rPr>
          <w:rFonts w:eastAsia="FlandersArtSerif-Regular" w:cs="FlandersArtSerif-Regular"/>
        </w:rPr>
        <w:t>hij/zij</w:t>
      </w:r>
      <w:r w:rsidRPr="00D44E7C">
        <w:rPr>
          <w:rFonts w:eastAsia="FlandersArtSerif-Regular" w:cs="FlandersArtSerif-Regular"/>
          <w:spacing w:val="12"/>
        </w:rPr>
        <w:t xml:space="preserve"> </w:t>
      </w:r>
      <w:r w:rsidRPr="00D44E7C">
        <w:rPr>
          <w:rFonts w:eastAsia="FlandersArtSerif-Regular" w:cs="FlandersArtSerif-Regular"/>
        </w:rPr>
        <w:t>een on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rtekend exempla</w:t>
      </w:r>
      <w:r w:rsidRPr="00D44E7C">
        <w:rPr>
          <w:rFonts w:eastAsia="FlandersArtSerif-Regular" w:cs="FlandersArtSerif-Regular"/>
          <w:spacing w:val="-9"/>
        </w:rPr>
        <w:t>a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2"/>
        </w:rPr>
        <w:t xml:space="preserve"> </w:t>
      </w:r>
      <w:r w:rsidRPr="00D44E7C">
        <w:rPr>
          <w:rFonts w:eastAsia="FlandersArtSerif-Regular" w:cs="FlandersArtSerif-Regular"/>
        </w:rPr>
        <w:t>van</w:t>
      </w:r>
      <w:r w:rsidRPr="00D44E7C">
        <w:rPr>
          <w:rFonts w:eastAsia="FlandersArtSerif-Regular" w:cs="FlandersArtSerif-Regular"/>
          <w:spacing w:val="12"/>
        </w:rPr>
        <w:t xml:space="preserve"> </w:t>
      </w:r>
      <w:r w:rsidRPr="00D44E7C">
        <w:rPr>
          <w:rFonts w:eastAsia="FlandersArtSerif-Regular" w:cs="FlandersArtSerif-Regular"/>
        </w:rPr>
        <w:t>het</w:t>
      </w:r>
      <w:r w:rsidRPr="00D44E7C">
        <w:rPr>
          <w:rFonts w:eastAsia="FlandersArtSerif-Regular" w:cs="FlandersArtSerif-Regular"/>
          <w:spacing w:val="9"/>
        </w:rPr>
        <w:t xml:space="preserve"> </w:t>
      </w:r>
      <w:r w:rsidRPr="00D44E7C">
        <w:rPr>
          <w:rFonts w:eastAsia="FlandersArtSerif-Regular" w:cs="FlandersArtSerif-Regular"/>
        </w:rPr>
        <w:t>attest</w:t>
      </w:r>
      <w:r w:rsidRPr="00D44E7C">
        <w:rPr>
          <w:rFonts w:eastAsia="FlandersArtSerif-Regular" w:cs="FlandersArtSerif-Regular"/>
          <w:spacing w:val="7"/>
        </w:rPr>
        <w:t xml:space="preserve"> </w:t>
      </w:r>
      <w:r w:rsidRPr="00D44E7C">
        <w:rPr>
          <w:rFonts w:eastAsia="FlandersArtSerif-Regular" w:cs="FlandersArtSerif-Regular"/>
        </w:rPr>
        <w:t>kunnen</w:t>
      </w:r>
      <w:r w:rsidRPr="00D44E7C">
        <w:rPr>
          <w:rFonts w:eastAsia="FlandersArtSerif-Regular" w:cs="FlandersArtSerif-Regular"/>
          <w:spacing w:val="12"/>
        </w:rPr>
        <w:t xml:space="preserve"> </w:t>
      </w:r>
      <w:r w:rsidRPr="00D44E7C">
        <w:rPr>
          <w:rFonts w:eastAsia="FlandersArtSerif-Regular" w:cs="FlandersArtSerif-Regular"/>
          <w:spacing w:val="-11"/>
        </w:rPr>
        <w:t>v</w:t>
      </w:r>
      <w:r w:rsidRPr="00D44E7C">
        <w:rPr>
          <w:rFonts w:eastAsia="FlandersArtSerif-Regular" w:cs="FlandersArtSerif-Regular"/>
        </w:rPr>
        <w:t>o</w:t>
      </w:r>
      <w:r w:rsidRPr="00D44E7C">
        <w:rPr>
          <w:rFonts w:eastAsia="FlandersArtSerif-Regular" w:cs="FlandersArtSerif-Regular"/>
          <w:spacing w:val="-4"/>
        </w:rPr>
        <w:t>o</w:t>
      </w:r>
      <w:r w:rsidRPr="00D44E7C">
        <w:rPr>
          <w:rFonts w:eastAsia="FlandersArtSerif-Regular" w:cs="FlandersArtSerif-Regular"/>
        </w:rPr>
        <w:t>rleg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en</w:t>
      </w:r>
      <w:r w:rsidRPr="00D44E7C">
        <w:rPr>
          <w:rFonts w:eastAsia="FlandersArtSerif-Regular" w:cs="FlandersArtSerif-Regular"/>
          <w:spacing w:val="2"/>
        </w:rPr>
        <w:t xml:space="preserve"> </w:t>
      </w:r>
      <w:r w:rsidRPr="00D44E7C">
        <w:rPr>
          <w:rFonts w:eastAsia="FlandersArtSerif-Regular" w:cs="FlandersArtSerif-Regular"/>
        </w:rPr>
        <w:t>aan</w:t>
      </w:r>
      <w:r w:rsidRPr="00D44E7C">
        <w:rPr>
          <w:rFonts w:eastAsia="FlandersArtSerif-Regular" w:cs="FlandersArtSerif-Regular"/>
          <w:spacing w:val="12"/>
        </w:rPr>
        <w:t xml:space="preserve"> 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10"/>
        </w:rPr>
        <w:t xml:space="preserve"> </w:t>
      </w:r>
      <w:r w:rsidRPr="00D44E7C">
        <w:rPr>
          <w:rFonts w:eastAsia="FlandersArtSerif-Regular" w:cs="FlandersArtSerif-Regular"/>
        </w:rPr>
        <w:t>cont</w:t>
      </w:r>
      <w:r w:rsidRPr="00D44E7C">
        <w:rPr>
          <w:rFonts w:eastAsia="FlandersArtSerif-Regular" w:cs="FlandersArtSerif-Regular"/>
          <w:spacing w:val="-7"/>
        </w:rPr>
        <w:t>r</w:t>
      </w:r>
      <w:r w:rsidRPr="00D44E7C">
        <w:rPr>
          <w:rFonts w:eastAsia="FlandersArtSerif-Regular" w:cs="FlandersArtSerif-Regular"/>
        </w:rPr>
        <w:t>oleu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s</w:t>
      </w:r>
      <w:r w:rsidRPr="00D44E7C">
        <w:rPr>
          <w:rFonts w:eastAsia="FlandersArtSerif-Regular" w:cs="FlandersArtSerif-Regular"/>
          <w:spacing w:val="7"/>
        </w:rPr>
        <w:t xml:space="preserve"> </w:t>
      </w:r>
      <w:r w:rsidRPr="00D44E7C">
        <w:rPr>
          <w:rFonts w:eastAsia="FlandersArtSerif-Regular" w:cs="FlandersArtSerif-Regular"/>
        </w:rPr>
        <w:t>van</w:t>
      </w:r>
      <w:r w:rsidRPr="00D44E7C">
        <w:rPr>
          <w:rFonts w:eastAsia="FlandersArtSerif-Regular" w:cs="FlandersArtSerif-Regular"/>
          <w:spacing w:val="12"/>
        </w:rPr>
        <w:t xml:space="preserve"> </w:t>
      </w:r>
      <w:r w:rsidRPr="00D44E7C">
        <w:rPr>
          <w:rFonts w:eastAsia="FlandersArtSerif-Regular" w:cs="FlandersArtSerif-Regular"/>
        </w:rPr>
        <w:t>het</w:t>
      </w:r>
      <w:r w:rsidRPr="00D44E7C">
        <w:rPr>
          <w:rFonts w:eastAsia="FlandersArtSerif-Regular" w:cs="FlandersArtSerif-Regular"/>
          <w:spacing w:val="9"/>
        </w:rPr>
        <w:t xml:space="preserve"> </w:t>
      </w:r>
      <w:r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ep</w:t>
      </w:r>
      <w:r w:rsidRPr="00D44E7C">
        <w:rPr>
          <w:rFonts w:eastAsia="FlandersArtSerif-Regular" w:cs="FlandersArtSerif-Regular"/>
          <w:spacing w:val="-9"/>
        </w:rPr>
        <w:t>a</w:t>
      </w:r>
      <w:r w:rsidRPr="00D44E7C">
        <w:rPr>
          <w:rFonts w:eastAsia="FlandersArtSerif-Regular" w:cs="FlandersArtSerif-Regular"/>
        </w:rPr>
        <w:t>rtement Landbouw en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</w:rPr>
        <w:t>Viss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rij.</w:t>
      </w:r>
    </w:p>
    <w:p w14:paraId="10333DED" w14:textId="77777777" w:rsidR="008F2823" w:rsidRPr="00D44E7C" w:rsidRDefault="008F2823" w:rsidP="008F2823">
      <w:pPr>
        <w:spacing w:before="6" w:after="0" w:line="245" w:lineRule="auto"/>
        <w:ind w:left="114" w:right="1075"/>
        <w:jc w:val="both"/>
        <w:rPr>
          <w:rFonts w:eastAsia="FlandersArtSerif-Regular" w:cs="FlandersArtSerif-Regular"/>
        </w:rPr>
      </w:pPr>
    </w:p>
    <w:p w14:paraId="7B64D452" w14:textId="77777777" w:rsidR="00686ADC" w:rsidRPr="000217DD" w:rsidRDefault="00686ADC" w:rsidP="00686ADC">
      <w:pPr>
        <w:tabs>
          <w:tab w:val="clear" w:pos="3686"/>
        </w:tabs>
        <w:spacing w:after="0"/>
        <w:ind w:left="113" w:right="-2"/>
        <w:jc w:val="both"/>
        <w:rPr>
          <w:rFonts w:ascii="FlandersArtSerif-Bold" w:eastAsia="FlandersArtSerif-Bold" w:hAnsi="FlandersArtSerif-Bold" w:cs="FlandersArtSerif-Bold"/>
        </w:rPr>
      </w:pPr>
      <w:r w:rsidRPr="000217DD">
        <w:rPr>
          <w:rFonts w:ascii="FlandersArtSerif-Bold" w:eastAsia="FlandersArtSerif-Bold" w:hAnsi="FlandersArtSerif-Bold" w:cs="FlandersArtSerif-Bold"/>
          <w:b/>
          <w:bCs/>
        </w:rPr>
        <w:t>Wat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4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gebeurt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8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er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2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met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4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het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3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at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4"/>
        </w:rPr>
        <w:t>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3"/>
        </w:rPr>
        <w:t>e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st?</w:t>
      </w:r>
    </w:p>
    <w:p w14:paraId="66325A5A" w14:textId="77777777" w:rsidR="00686ADC" w:rsidRPr="000217DD" w:rsidRDefault="00686ADC" w:rsidP="00686ADC">
      <w:pPr>
        <w:spacing w:before="14" w:after="0" w:line="280" w:lineRule="exact"/>
        <w:rPr>
          <w:sz w:val="28"/>
          <w:szCs w:val="28"/>
        </w:rPr>
      </w:pPr>
    </w:p>
    <w:p w14:paraId="1E183EDA" w14:textId="47194631" w:rsidR="00F95DA9" w:rsidRDefault="00686ADC" w:rsidP="007101BB">
      <w:pPr>
        <w:spacing w:after="0" w:line="245" w:lineRule="auto"/>
        <w:ind w:left="113" w:right="-2"/>
        <w:rPr>
          <w:rFonts w:eastAsia="FlandersArtSerif-Regular" w:cs="FlandersArtSerif-Regular"/>
          <w:color w:val="000000"/>
        </w:rPr>
      </w:pPr>
      <w:r w:rsidRPr="000217DD">
        <w:rPr>
          <w:rFonts w:eastAsia="FlandersArtSerif-Regular" w:cs="FlandersArtSerif-Regular"/>
        </w:rPr>
        <w:t>De</w:t>
      </w:r>
      <w:r w:rsidRPr="000217DD">
        <w:rPr>
          <w:rFonts w:eastAsia="FlandersArtSerif-Regular" w:cs="FlandersArtSerif-Regular"/>
          <w:spacing w:val="26"/>
        </w:rPr>
        <w:t xml:space="preserve"> </w:t>
      </w:r>
      <w:r w:rsidRPr="000217DD">
        <w:rPr>
          <w:rFonts w:eastAsia="FlandersArtSerif-Regular" w:cs="FlandersArtSerif-Regular"/>
          <w:spacing w:val="-4"/>
        </w:rPr>
        <w:t>e</w:t>
      </w:r>
      <w:r w:rsidRPr="000217DD">
        <w:rPr>
          <w:rFonts w:eastAsia="FlandersArtSerif-Regular" w:cs="FlandersArtSerif-Regular"/>
          <w:spacing w:val="-8"/>
        </w:rPr>
        <w:t>r</w:t>
      </w:r>
      <w:r w:rsidRPr="000217DD">
        <w:rPr>
          <w:rFonts w:eastAsia="FlandersArtSerif-Regular" w:cs="FlandersArtSerif-Regular"/>
        </w:rPr>
        <w:t>osieco</w:t>
      </w:r>
      <w:r w:rsidRPr="000217DD">
        <w:rPr>
          <w:rFonts w:eastAsia="FlandersArtSerif-Regular" w:cs="FlandersArtSerif-Regular"/>
          <w:spacing w:val="-4"/>
        </w:rPr>
        <w:t>ö</w:t>
      </w:r>
      <w:r w:rsidRPr="000217DD">
        <w:rPr>
          <w:rFonts w:eastAsia="FlandersArtSerif-Regular" w:cs="FlandersArtSerif-Regular"/>
          <w:spacing w:val="-8"/>
        </w:rPr>
        <w:t>r</w:t>
      </w:r>
      <w:r w:rsidRPr="000217DD">
        <w:rPr>
          <w:rFonts w:eastAsia="FlandersArtSerif-Regular" w:cs="FlandersArtSerif-Regular"/>
        </w:rPr>
        <w:t>dinat</w:t>
      </w:r>
      <w:r w:rsidRPr="000217DD">
        <w:rPr>
          <w:rFonts w:eastAsia="FlandersArtSerif-Regular" w:cs="FlandersArtSerif-Regular"/>
          <w:spacing w:val="-4"/>
        </w:rPr>
        <w:t>o</w:t>
      </w:r>
      <w:r w:rsidRPr="000217DD">
        <w:rPr>
          <w:rFonts w:eastAsia="FlandersArtSerif-Regular" w:cs="FlandersArtSerif-Regular"/>
        </w:rPr>
        <w:t>r</w:t>
      </w:r>
      <w:r w:rsidRPr="000217DD">
        <w:rPr>
          <w:rFonts w:eastAsia="FlandersArtSerif-Regular" w:cs="FlandersArtSerif-Regular"/>
          <w:spacing w:val="24"/>
        </w:rPr>
        <w:t xml:space="preserve"> </w:t>
      </w:r>
      <w:r w:rsidRPr="000217DD">
        <w:rPr>
          <w:rFonts w:eastAsia="FlandersArtSerif-Regular" w:cs="FlandersArtSerif-Regular"/>
        </w:rPr>
        <w:t>of</w:t>
      </w:r>
      <w:r w:rsidRPr="000217DD">
        <w:rPr>
          <w:rFonts w:eastAsia="FlandersArtSerif-Regular" w:cs="FlandersArtSerif-Regular"/>
          <w:spacing w:val="26"/>
        </w:rPr>
        <w:t xml:space="preserve"> </w:t>
      </w:r>
      <w:r w:rsidRPr="000217DD">
        <w:rPr>
          <w:rFonts w:eastAsia="FlandersArtSerif-Regular" w:cs="FlandersArtSerif-Regular"/>
        </w:rPr>
        <w:t>bedrijfsplann</w:t>
      </w:r>
      <w:r w:rsidRPr="000217DD">
        <w:rPr>
          <w:rFonts w:eastAsia="FlandersArtSerif-Regular" w:cs="FlandersArtSerif-Regular"/>
          <w:spacing w:val="-4"/>
        </w:rPr>
        <w:t>e</w:t>
      </w:r>
      <w:r w:rsidRPr="000217DD">
        <w:rPr>
          <w:rFonts w:eastAsia="FlandersArtSerif-Regular" w:cs="FlandersArtSerif-Regular"/>
        </w:rPr>
        <w:t>r</w:t>
      </w:r>
      <w:r w:rsidRPr="000217DD">
        <w:rPr>
          <w:rFonts w:eastAsia="FlandersArtSerif-Regular" w:cs="FlandersArtSerif-Regular"/>
          <w:spacing w:val="14"/>
        </w:rPr>
        <w:t xml:space="preserve"> </w:t>
      </w:r>
      <w:r w:rsidRPr="000217DD">
        <w:rPr>
          <w:rFonts w:eastAsia="FlandersArtSerif-Regular" w:cs="FlandersArtSerif-Regular"/>
        </w:rPr>
        <w:t>bez</w:t>
      </w:r>
      <w:r w:rsidRPr="000217DD">
        <w:rPr>
          <w:rFonts w:eastAsia="FlandersArtSerif-Regular" w:cs="FlandersArtSerif-Regular"/>
          <w:spacing w:val="-4"/>
        </w:rPr>
        <w:t>o</w:t>
      </w:r>
      <w:r w:rsidRPr="000217DD">
        <w:rPr>
          <w:rFonts w:eastAsia="FlandersArtSerif-Regular" w:cs="FlandersArtSerif-Regular"/>
          <w:spacing w:val="-8"/>
        </w:rPr>
        <w:t>r</w:t>
      </w:r>
      <w:r w:rsidRPr="000217DD">
        <w:rPr>
          <w:rFonts w:eastAsia="FlandersArtSerif-Regular" w:cs="FlandersArtSerif-Regular"/>
        </w:rPr>
        <w:t>gt</w:t>
      </w:r>
      <w:r w:rsidRPr="000217DD">
        <w:rPr>
          <w:rFonts w:eastAsia="FlandersArtSerif-Regular" w:cs="FlandersArtSerif-Regular"/>
          <w:spacing w:val="21"/>
        </w:rPr>
        <w:t xml:space="preserve"> </w:t>
      </w:r>
      <w:r w:rsidRPr="000217DD">
        <w:rPr>
          <w:rFonts w:eastAsia="FlandersArtSerif-Regular" w:cs="FlandersArtSerif-Regular"/>
        </w:rPr>
        <w:t>aan</w:t>
      </w:r>
      <w:r w:rsidRPr="000217DD">
        <w:rPr>
          <w:rFonts w:eastAsia="FlandersArtSerif-Regular" w:cs="FlandersArtSerif-Regular"/>
          <w:spacing w:val="28"/>
        </w:rPr>
        <w:t xml:space="preserve"> </w:t>
      </w:r>
      <w:r w:rsidRPr="000217DD">
        <w:rPr>
          <w:rFonts w:eastAsia="FlandersArtSerif-Regular" w:cs="FlandersArtSerif-Regular"/>
          <w:spacing w:val="-7"/>
        </w:rPr>
        <w:t>d</w:t>
      </w:r>
      <w:r w:rsidRPr="000217DD">
        <w:rPr>
          <w:rFonts w:eastAsia="FlandersArtSerif-Regular" w:cs="FlandersArtSerif-Regular"/>
        </w:rPr>
        <w:t>e</w:t>
      </w:r>
      <w:r w:rsidRPr="000217DD">
        <w:rPr>
          <w:rFonts w:eastAsia="FlandersArtSerif-Regular" w:cs="FlandersArtSerif-Regular"/>
          <w:spacing w:val="26"/>
        </w:rPr>
        <w:t xml:space="preserve"> </w:t>
      </w:r>
      <w:r w:rsidRPr="000217DD">
        <w:rPr>
          <w:rFonts w:eastAsia="FlandersArtSerif-Regular" w:cs="FlandersArtSerif-Regular"/>
        </w:rPr>
        <w:t>landbou</w:t>
      </w:r>
      <w:r w:rsidRPr="000217DD">
        <w:rPr>
          <w:rFonts w:eastAsia="FlandersArtSerif-Regular" w:cs="FlandersArtSerif-Regular"/>
          <w:spacing w:val="-11"/>
        </w:rPr>
        <w:t>w</w:t>
      </w:r>
      <w:r w:rsidRPr="000217DD">
        <w:rPr>
          <w:rFonts w:eastAsia="FlandersArtSerif-Regular" w:cs="FlandersArtSerif-Regular"/>
          <w:spacing w:val="-4"/>
        </w:rPr>
        <w:t>e</w:t>
      </w:r>
      <w:r w:rsidRPr="000217DD">
        <w:rPr>
          <w:rFonts w:eastAsia="FlandersArtSerif-Regular" w:cs="FlandersArtSerif-Regular"/>
        </w:rPr>
        <w:t>r</w:t>
      </w:r>
      <w:r w:rsidRPr="000217DD">
        <w:rPr>
          <w:rFonts w:eastAsia="FlandersArtSerif-Regular" w:cs="FlandersArtSerif-Regular"/>
          <w:spacing w:val="26"/>
        </w:rPr>
        <w:t xml:space="preserve"> </w:t>
      </w:r>
      <w:r w:rsidRPr="000217DD">
        <w:rPr>
          <w:rFonts w:eastAsia="FlandersArtSerif-Regular" w:cs="FlandersArtSerif-Regular"/>
        </w:rPr>
        <w:t>een</w:t>
      </w:r>
      <w:r w:rsidRPr="000217DD">
        <w:rPr>
          <w:rFonts w:eastAsia="FlandersArtSerif-Regular" w:cs="FlandersArtSerif-Regular"/>
          <w:spacing w:val="25"/>
        </w:rPr>
        <w:t xml:space="preserve"> </w:t>
      </w:r>
      <w:r w:rsidRPr="000217DD">
        <w:rPr>
          <w:rFonts w:eastAsia="FlandersArtSerif-Regular" w:cs="FlandersArtSerif-Regular"/>
        </w:rPr>
        <w:t>on</w:t>
      </w:r>
      <w:r w:rsidRPr="000217DD">
        <w:rPr>
          <w:rFonts w:eastAsia="FlandersArtSerif-Regular" w:cs="FlandersArtSerif-Regular"/>
          <w:spacing w:val="-6"/>
        </w:rPr>
        <w:t>d</w:t>
      </w:r>
      <w:r w:rsidRPr="000217DD">
        <w:rPr>
          <w:rFonts w:eastAsia="FlandersArtSerif-Regular" w:cs="FlandersArtSerif-Regular"/>
          <w:spacing w:val="-4"/>
        </w:rPr>
        <w:t>e</w:t>
      </w:r>
      <w:r w:rsidRPr="000217DD">
        <w:rPr>
          <w:rFonts w:eastAsia="FlandersArtSerif-Regular" w:cs="FlandersArtSerif-Regular"/>
        </w:rPr>
        <w:t>rtekend</w:t>
      </w:r>
      <w:r w:rsidRPr="000217DD">
        <w:rPr>
          <w:rFonts w:eastAsia="FlandersArtSerif-Regular" w:cs="FlandersArtSerif-Regular"/>
          <w:spacing w:val="16"/>
        </w:rPr>
        <w:t xml:space="preserve"> </w:t>
      </w:r>
      <w:r w:rsidRPr="000217DD">
        <w:rPr>
          <w:rFonts w:eastAsia="FlandersArtSerif-Regular" w:cs="FlandersArtSerif-Regular"/>
        </w:rPr>
        <w:t>exempla</w:t>
      </w:r>
      <w:r w:rsidRPr="000217DD">
        <w:rPr>
          <w:rFonts w:eastAsia="FlandersArtSerif-Regular" w:cs="FlandersArtSerif-Regular"/>
          <w:spacing w:val="-9"/>
        </w:rPr>
        <w:t>a</w:t>
      </w:r>
      <w:r w:rsidRPr="000217DD">
        <w:rPr>
          <w:rFonts w:eastAsia="FlandersArtSerif-Regular" w:cs="FlandersArtSerif-Regular"/>
        </w:rPr>
        <w:t>r</w:t>
      </w:r>
      <w:r w:rsidRPr="000217DD">
        <w:rPr>
          <w:rFonts w:eastAsia="FlandersArtSerif-Regular" w:cs="FlandersArtSerif-Regular"/>
          <w:spacing w:val="18"/>
        </w:rPr>
        <w:t xml:space="preserve"> </w:t>
      </w:r>
      <w:r w:rsidRPr="000217DD">
        <w:rPr>
          <w:rFonts w:eastAsia="FlandersArtSerif-Regular" w:cs="FlandersArtSerif-Regular"/>
        </w:rPr>
        <w:t>en stuurt het</w:t>
      </w:r>
      <w:r w:rsidRPr="000217DD">
        <w:rPr>
          <w:rFonts w:eastAsia="FlandersArtSerif-Regular" w:cs="FlandersArtSerif-Regular"/>
          <w:spacing w:val="-3"/>
        </w:rPr>
        <w:t xml:space="preserve"> </w:t>
      </w:r>
      <w:r w:rsidRPr="000217DD">
        <w:rPr>
          <w:rFonts w:eastAsia="FlandersArtSerif-Regular" w:cs="FlandersArtSerif-Regular"/>
        </w:rPr>
        <w:t>attest</w:t>
      </w:r>
      <w:r w:rsidRPr="000217DD">
        <w:rPr>
          <w:rFonts w:eastAsia="FlandersArtSerif-Regular" w:cs="FlandersArtSerif-Regular"/>
          <w:spacing w:val="-5"/>
        </w:rPr>
        <w:t xml:space="preserve"> </w:t>
      </w:r>
      <w:r w:rsidRPr="000217DD">
        <w:rPr>
          <w:rFonts w:eastAsia="FlandersArtSerif-Regular" w:cs="FlandersArtSerif-Regular"/>
        </w:rPr>
        <w:t>ook digitaal</w:t>
      </w:r>
      <w:r w:rsidRPr="000217DD">
        <w:rPr>
          <w:rFonts w:eastAsia="FlandersArtSerif-Regular" w:cs="FlandersArtSerif-Regular"/>
          <w:spacing w:val="-7"/>
        </w:rPr>
        <w:t xml:space="preserve"> </w:t>
      </w:r>
      <w:r w:rsidRPr="000217DD">
        <w:rPr>
          <w:rFonts w:eastAsia="FlandersArtSerif-Regular" w:cs="FlandersArtSerif-Regular"/>
          <w:spacing w:val="-6"/>
        </w:rPr>
        <w:t>d</w:t>
      </w:r>
      <w:r w:rsidRPr="000217DD">
        <w:rPr>
          <w:rFonts w:eastAsia="FlandersArtSerif-Regular" w:cs="FlandersArtSerif-Regular"/>
        </w:rPr>
        <w:t>o</w:t>
      </w:r>
      <w:r w:rsidRPr="000217DD">
        <w:rPr>
          <w:rFonts w:eastAsia="FlandersArtSerif-Regular" w:cs="FlandersArtSerif-Regular"/>
          <w:spacing w:val="-4"/>
        </w:rPr>
        <w:t>o</w:t>
      </w:r>
      <w:r w:rsidRPr="000217DD">
        <w:rPr>
          <w:rFonts w:eastAsia="FlandersArtSerif-Regular" w:cs="FlandersArtSerif-Regular"/>
        </w:rPr>
        <w:t>r</w:t>
      </w:r>
      <w:r w:rsidRPr="000217DD">
        <w:rPr>
          <w:rFonts w:eastAsia="FlandersArtSerif-Regular" w:cs="FlandersArtSerif-Regular"/>
          <w:spacing w:val="-5"/>
        </w:rPr>
        <w:t xml:space="preserve"> </w:t>
      </w:r>
      <w:r w:rsidRPr="000217DD">
        <w:rPr>
          <w:rFonts w:eastAsia="FlandersArtSerif-Regular" w:cs="FlandersArtSerif-Regular"/>
        </w:rPr>
        <w:t>na</w:t>
      </w:r>
      <w:r w:rsidRPr="000217DD">
        <w:rPr>
          <w:rFonts w:eastAsia="FlandersArtSerif-Regular" w:cs="FlandersArtSerif-Regular"/>
          <w:spacing w:val="-9"/>
        </w:rPr>
        <w:t>a</w:t>
      </w:r>
      <w:r w:rsidRPr="000217DD">
        <w:rPr>
          <w:rFonts w:eastAsia="FlandersArtSerif-Regular" w:cs="FlandersArtSerif-Regular"/>
        </w:rPr>
        <w:t>r</w:t>
      </w:r>
      <w:r w:rsidRPr="000217DD">
        <w:rPr>
          <w:rFonts w:eastAsia="FlandersArtSerif-Regular" w:cs="FlandersArtSerif-Regular"/>
          <w:spacing w:val="-1"/>
        </w:rPr>
        <w:t xml:space="preserve"> </w:t>
      </w:r>
      <w:r>
        <w:rPr>
          <w:rFonts w:eastAsia="FlandersArtSerif-Regular" w:cs="FlandersArtSerif-Regular"/>
        </w:rPr>
        <w:t>GOP</w:t>
      </w:r>
      <w:r w:rsidRPr="000217DD">
        <w:rPr>
          <w:rFonts w:eastAsia="FlandersArtSerif-Regular" w:cs="FlandersArtSerif-Regular"/>
          <w:spacing w:val="-6"/>
        </w:rPr>
        <w:t xml:space="preserve"> </w:t>
      </w:r>
      <w:r w:rsidRPr="000217DD">
        <w:rPr>
          <w:rFonts w:eastAsia="FlandersArtSerif-Regular" w:cs="FlandersArtSerif-Regular"/>
        </w:rPr>
        <w:t>(</w:t>
      </w:r>
      <w:hyperlink r:id="rId12" w:history="1">
        <w:r w:rsidRPr="00A33D73">
          <w:rPr>
            <w:rStyle w:val="Hyperlink"/>
            <w:rFonts w:eastAsia="FlandersArtSerif-Regular" w:cs="FlandersArtSerif-Regular"/>
            <w:u w:color="2E93BC"/>
          </w:rPr>
          <w:t>erosie.omgeving@vlaan</w:t>
        </w:r>
        <w:r w:rsidRPr="00A33D73">
          <w:rPr>
            <w:rStyle w:val="Hyperlink"/>
            <w:rFonts w:eastAsia="FlandersArtSerif-Regular" w:cs="FlandersArtSerif-Regular"/>
            <w:spacing w:val="-6"/>
            <w:u w:color="2E93BC"/>
          </w:rPr>
          <w:t>d</w:t>
        </w:r>
        <w:r w:rsidRPr="00A33D73">
          <w:rPr>
            <w:rStyle w:val="Hyperlink"/>
            <w:rFonts w:eastAsia="FlandersArtSerif-Regular" w:cs="FlandersArtSerif-Regular"/>
            <w:spacing w:val="-4"/>
            <w:u w:color="2E93BC"/>
          </w:rPr>
          <w:t>e</w:t>
        </w:r>
        <w:r w:rsidRPr="00A33D73">
          <w:rPr>
            <w:rStyle w:val="Hyperlink"/>
            <w:rFonts w:eastAsia="FlandersArtSerif-Regular" w:cs="FlandersArtSerif-Regular"/>
            <w:spacing w:val="-8"/>
            <w:u w:color="2E93BC"/>
          </w:rPr>
          <w:t>r</w:t>
        </w:r>
        <w:r w:rsidRPr="00A33D73">
          <w:rPr>
            <w:rStyle w:val="Hyperlink"/>
            <w:rFonts w:eastAsia="FlandersArtSerif-Regular" w:cs="FlandersArtSerif-Regular"/>
            <w:u w:color="2E93BC"/>
          </w:rPr>
          <w:t>en</w:t>
        </w:r>
        <w:r w:rsidRPr="00A33D73">
          <w:rPr>
            <w:rStyle w:val="Hyperlink"/>
            <w:rFonts w:eastAsia="FlandersArtSerif-Regular" w:cs="FlandersArtSerif-Regular"/>
            <w:spacing w:val="-6"/>
            <w:u w:color="2E93BC"/>
          </w:rPr>
          <w:t>.</w:t>
        </w:r>
        <w:r w:rsidRPr="00A33D73">
          <w:rPr>
            <w:rStyle w:val="Hyperlink"/>
            <w:rFonts w:eastAsia="FlandersArtSerif-Regular" w:cs="FlandersArtSerif-Regular"/>
            <w:u w:color="2E93BC"/>
          </w:rPr>
          <w:t>be</w:t>
        </w:r>
      </w:hyperlink>
      <w:r w:rsidRPr="000217DD">
        <w:rPr>
          <w:rFonts w:eastAsia="FlandersArtSerif-Regular" w:cs="FlandersArtSerif-Regular"/>
          <w:color w:val="000000"/>
        </w:rPr>
        <w:t>).</w:t>
      </w:r>
      <w:r w:rsidR="00F95DA9">
        <w:rPr>
          <w:rFonts w:eastAsia="FlandersArtSerif-Regular" w:cs="FlandersArtSerif-Regular"/>
          <w:color w:val="000000"/>
        </w:rPr>
        <w:br w:type="page"/>
      </w:r>
    </w:p>
    <w:p w14:paraId="57DA51BA" w14:textId="77777777" w:rsidR="00686ADC" w:rsidRDefault="00686ADC" w:rsidP="00686ADC">
      <w:pPr>
        <w:spacing w:after="0" w:line="245" w:lineRule="auto"/>
        <w:ind w:left="113" w:right="1075"/>
        <w:rPr>
          <w:rFonts w:eastAsia="FlandersArtSerif-Regular" w:cs="FlandersArtSerif-Regular"/>
          <w:color w:val="000000"/>
        </w:rPr>
      </w:pPr>
    </w:p>
    <w:p w14:paraId="36971FCA" w14:textId="77777777" w:rsidR="00686ADC" w:rsidRPr="00D44E7C" w:rsidRDefault="00686ADC" w:rsidP="00686ADC">
      <w:pPr>
        <w:shd w:val="clear" w:color="auto" w:fill="808080" w:themeFill="background1" w:themeFillShade="80"/>
        <w:spacing w:before="15" w:after="0" w:line="324" w:lineRule="exact"/>
        <w:ind w:right="552"/>
        <w:rPr>
          <w:rFonts w:ascii="FlandersArtSans-Bold" w:eastAsia="FlandersArtSans-Bold" w:hAnsi="FlandersArtSans-Bold" w:cs="FlandersArtSans-Bold"/>
          <w:sz w:val="28"/>
          <w:szCs w:val="28"/>
        </w:rPr>
      </w:pPr>
      <w:r w:rsidRPr="00D44E7C">
        <w:rPr>
          <w:rFonts w:ascii="FlandersArtSans-Bold" w:eastAsia="FlandersArtSans-Bold" w:hAnsi="FlandersArtSans-Bold" w:cs="FlandersArtSans-Bold"/>
          <w:b/>
          <w:bCs/>
          <w:color w:val="FFFFFF"/>
          <w:position w:val="-1"/>
          <w:sz w:val="28"/>
          <w:szCs w:val="28"/>
        </w:rPr>
        <w:t>1.</w:t>
      </w:r>
      <w:r w:rsidRPr="00D44E7C">
        <w:rPr>
          <w:rFonts w:ascii="FlandersArtSans-Bold" w:eastAsia="FlandersArtSans-Bold" w:hAnsi="FlandersArtSans-Bold" w:cs="FlandersArtSans-Bold"/>
          <w:b/>
          <w:bCs/>
          <w:color w:val="FFFFFF"/>
          <w:spacing w:val="-2"/>
          <w:position w:val="-1"/>
          <w:sz w:val="28"/>
          <w:szCs w:val="28"/>
        </w:rPr>
        <w:t xml:space="preserve"> </w:t>
      </w:r>
      <w:r w:rsidRPr="00D44E7C">
        <w:rPr>
          <w:rFonts w:ascii="FlandersArtSans-Bold" w:eastAsia="FlandersArtSans-Bold" w:hAnsi="FlandersArtSans-Bold" w:cs="FlandersArtSans-Bold"/>
          <w:b/>
          <w:bCs/>
          <w:color w:val="FFFFFF"/>
          <w:spacing w:val="1"/>
          <w:position w:val="-1"/>
          <w:sz w:val="28"/>
          <w:szCs w:val="28"/>
        </w:rPr>
        <w:t>I</w:t>
      </w:r>
      <w:r w:rsidRPr="00D44E7C">
        <w:rPr>
          <w:rFonts w:ascii="FlandersArtSans-Bold" w:eastAsia="FlandersArtSans-Bold" w:hAnsi="FlandersArtSans-Bold" w:cs="FlandersArtSans-Bold"/>
          <w:b/>
          <w:bCs/>
          <w:color w:val="FFFFFF"/>
          <w:spacing w:val="-7"/>
          <w:position w:val="-1"/>
          <w:sz w:val="28"/>
          <w:szCs w:val="28"/>
        </w:rPr>
        <w:t>D</w:t>
      </w:r>
      <w:r w:rsidRPr="00D44E7C">
        <w:rPr>
          <w:rFonts w:ascii="FlandersArtSans-Bold" w:eastAsia="FlandersArtSans-Bold" w:hAnsi="FlandersArtSans-Bold" w:cs="FlandersArtSans-Bold"/>
          <w:b/>
          <w:bCs/>
          <w:color w:val="FFFFFF"/>
          <w:spacing w:val="1"/>
          <w:position w:val="-1"/>
          <w:sz w:val="28"/>
          <w:szCs w:val="28"/>
        </w:rPr>
        <w:t>ENTIFI</w:t>
      </w:r>
      <w:r w:rsidRPr="00D44E7C">
        <w:rPr>
          <w:rFonts w:ascii="FlandersArtSans-Bold" w:eastAsia="FlandersArtSans-Bold" w:hAnsi="FlandersArtSans-Bold" w:cs="FlandersArtSans-Bold"/>
          <w:b/>
          <w:bCs/>
          <w:color w:val="FFFFFF"/>
          <w:spacing w:val="-15"/>
          <w:position w:val="-1"/>
          <w:sz w:val="28"/>
          <w:szCs w:val="28"/>
        </w:rPr>
        <w:t>C</w:t>
      </w:r>
      <w:r w:rsidRPr="00D44E7C">
        <w:rPr>
          <w:rFonts w:ascii="FlandersArtSans-Bold" w:eastAsia="FlandersArtSans-Bold" w:hAnsi="FlandersArtSans-Bold" w:cs="FlandersArtSans-Bold"/>
          <w:b/>
          <w:bCs/>
          <w:color w:val="FFFFFF"/>
          <w:spacing w:val="-19"/>
          <w:position w:val="-1"/>
          <w:sz w:val="28"/>
          <w:szCs w:val="28"/>
        </w:rPr>
        <w:t>A</w:t>
      </w:r>
      <w:r w:rsidRPr="00D44E7C">
        <w:rPr>
          <w:rFonts w:ascii="FlandersArtSans-Bold" w:eastAsia="FlandersArtSans-Bold" w:hAnsi="FlandersArtSans-Bold" w:cs="FlandersArtSans-Bold"/>
          <w:b/>
          <w:bCs/>
          <w:color w:val="FFFFFF"/>
          <w:spacing w:val="1"/>
          <w:position w:val="-1"/>
          <w:sz w:val="28"/>
          <w:szCs w:val="28"/>
        </w:rPr>
        <w:t>TIEGEGEVENS</w:t>
      </w:r>
    </w:p>
    <w:p w14:paraId="5EAB4A51" w14:textId="77777777" w:rsidR="00686ADC" w:rsidRPr="00D44E7C" w:rsidRDefault="00686ADC" w:rsidP="00686ADC">
      <w:pPr>
        <w:spacing w:before="7" w:after="0" w:line="240" w:lineRule="exact"/>
        <w:rPr>
          <w:sz w:val="24"/>
          <w:szCs w:val="24"/>
        </w:rPr>
      </w:pP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7"/>
        <w:gridCol w:w="2635"/>
        <w:gridCol w:w="7231"/>
      </w:tblGrid>
      <w:tr w:rsidR="00711B43" w:rsidRPr="00FF630A" w14:paraId="61F9B6FB" w14:textId="77777777" w:rsidTr="002D3C5A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496F1B" w14:textId="77777777" w:rsidR="00711B43" w:rsidRPr="003D114E" w:rsidRDefault="00711B43" w:rsidP="002D3C5A">
            <w:pPr>
              <w:pStyle w:val="nummersvragen"/>
              <w:framePr w:hSpace="0" w:wrap="auto" w:vAnchor="margin" w:xAlign="left" w:yAlign="inline"/>
              <w:suppressOverlap w:val="0"/>
            </w:pPr>
            <w:r w:rsidRPr="003D114E">
              <w:t>1</w:t>
            </w:r>
          </w:p>
        </w:tc>
        <w:tc>
          <w:tcPr>
            <w:tcW w:w="9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DFF2E2" w14:textId="074B93A0" w:rsidR="00711B43" w:rsidRDefault="00711B43" w:rsidP="00711B43">
            <w:pPr>
              <w:pStyle w:val="Vraag"/>
            </w:pPr>
            <w:r w:rsidRPr="00FF630A">
              <w:t>V</w:t>
            </w:r>
            <w:r>
              <w:t>ul hieronder de gegevens in van de landbouwer.</w:t>
            </w:r>
          </w:p>
          <w:p w14:paraId="796B04B6" w14:textId="77777777" w:rsidR="00A236FA" w:rsidRDefault="00A236FA" w:rsidP="00711B43">
            <w:pPr>
              <w:pStyle w:val="Vraag"/>
            </w:pPr>
          </w:p>
          <w:p w14:paraId="57305B04" w14:textId="77777777" w:rsidR="00A236FA" w:rsidRPr="00742964" w:rsidRDefault="00A236FA" w:rsidP="00A236FA">
            <w:pPr>
              <w:pStyle w:val="Bouwsteenbrood"/>
            </w:pPr>
            <w:r w:rsidRPr="00742964">
              <w:t>(landbouwernummer)</w:t>
            </w:r>
            <w:r>
              <w:t xml:space="preserve"> </w:t>
            </w:r>
          </w:p>
          <w:tbl>
            <w:tblPr>
              <w:tblW w:w="102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57" w:type="dxa"/>
                <w:left w:w="57" w:type="dxa"/>
                <w:right w:w="57" w:type="dxa"/>
              </w:tblCellMar>
              <w:tblLook w:val="0000" w:firstRow="0" w:lastRow="0" w:firstColumn="0" w:lastColumn="0" w:noHBand="0" w:noVBand="0"/>
            </w:tblPr>
            <w:tblGrid>
              <w:gridCol w:w="397"/>
              <w:gridCol w:w="567"/>
              <w:gridCol w:w="142"/>
              <w:gridCol w:w="567"/>
              <w:gridCol w:w="142"/>
              <w:gridCol w:w="567"/>
              <w:gridCol w:w="134"/>
              <w:gridCol w:w="376"/>
              <w:gridCol w:w="7371"/>
            </w:tblGrid>
            <w:tr w:rsidR="00A236FA" w:rsidRPr="003D114E" w14:paraId="5D16ED3E" w14:textId="77777777" w:rsidTr="002D3C5A">
              <w:trPr>
                <w:trHeight w:val="340"/>
              </w:trPr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520812A" w14:textId="77777777" w:rsidR="00A236FA" w:rsidRPr="00463023" w:rsidRDefault="00A236FA" w:rsidP="00A236FA">
                  <w:pPr>
                    <w:pStyle w:val="leeg"/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dotted" w:sz="6" w:space="0" w:color="auto"/>
                    <w:right w:val="nil"/>
                  </w:tcBorders>
                  <w:shd w:val="clear" w:color="auto" w:fill="auto"/>
                </w:tcPr>
                <w:p w14:paraId="7B082ADB" w14:textId="77777777" w:rsidR="00A236FA" w:rsidRPr="003D114E" w:rsidRDefault="00A236FA" w:rsidP="00A236FA">
                  <w:pPr>
                    <w:pStyle w:val="invulveld"/>
                    <w:framePr w:hSpace="0" w:wrap="auto" w:vAnchor="margin" w:xAlign="left" w:yAlign="inline"/>
                    <w:suppressOverlap w:val="0"/>
                    <w:jc w:val="center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3"/>
                          <w:format w:val="000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361047B" w14:textId="77777777" w:rsidR="00A236FA" w:rsidRPr="003D114E" w:rsidRDefault="00A236FA" w:rsidP="00A236FA">
                  <w:pPr>
                    <w:jc w:val="center"/>
                  </w:pPr>
                  <w:r>
                    <w:t>.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dotted" w:sz="6" w:space="0" w:color="auto"/>
                    <w:right w:val="nil"/>
                  </w:tcBorders>
                  <w:shd w:val="clear" w:color="auto" w:fill="auto"/>
                </w:tcPr>
                <w:p w14:paraId="3BF58BF8" w14:textId="77777777" w:rsidR="00A236FA" w:rsidRPr="003D114E" w:rsidRDefault="00A236FA" w:rsidP="00A236FA">
                  <w:pPr>
                    <w:pStyle w:val="invulveld"/>
                    <w:framePr w:hSpace="0" w:wrap="auto" w:vAnchor="margin" w:xAlign="left" w:yAlign="inline"/>
                    <w:suppressOverlap w:val="0"/>
                    <w:jc w:val="center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3"/>
                          <w:format w:val="000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  <w:tc>
                <w:tcPr>
                  <w:tcW w:w="1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6078627" w14:textId="77777777" w:rsidR="00A236FA" w:rsidRPr="003D114E" w:rsidRDefault="00A236FA" w:rsidP="00A236FA">
                  <w:pPr>
                    <w:jc w:val="center"/>
                  </w:pPr>
                  <w:r>
                    <w:t>.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dotted" w:sz="6" w:space="0" w:color="auto"/>
                    <w:right w:val="nil"/>
                  </w:tcBorders>
                  <w:shd w:val="clear" w:color="auto" w:fill="auto"/>
                </w:tcPr>
                <w:p w14:paraId="79B276EF" w14:textId="77777777" w:rsidR="00A236FA" w:rsidRPr="003D114E" w:rsidRDefault="00A236FA" w:rsidP="00A236FA">
                  <w:pPr>
                    <w:pStyle w:val="invulveld"/>
                    <w:framePr w:hSpace="0" w:wrap="auto" w:vAnchor="margin" w:xAlign="left" w:yAlign="inline"/>
                    <w:suppressOverlap w:val="0"/>
                    <w:jc w:val="center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3"/>
                          <w:format w:val="000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  <w:tc>
                <w:tcPr>
                  <w:tcW w:w="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E8996D3" w14:textId="77777777" w:rsidR="00A236FA" w:rsidRPr="003D114E" w:rsidRDefault="00A236FA" w:rsidP="00A236FA">
                  <w:pPr>
                    <w:jc w:val="center"/>
                  </w:pPr>
                  <w:r>
                    <w:t>-</w:t>
                  </w:r>
                </w:p>
              </w:tc>
              <w:tc>
                <w:tcPr>
                  <w:tcW w:w="376" w:type="dxa"/>
                  <w:tcBorders>
                    <w:top w:val="nil"/>
                    <w:left w:val="nil"/>
                    <w:bottom w:val="dotted" w:sz="6" w:space="0" w:color="auto"/>
                    <w:right w:val="nil"/>
                  </w:tcBorders>
                  <w:shd w:val="clear" w:color="auto" w:fill="auto"/>
                </w:tcPr>
                <w:p w14:paraId="0F6BFAFE" w14:textId="77777777" w:rsidR="00A236FA" w:rsidRPr="003D114E" w:rsidRDefault="00A236FA" w:rsidP="00A236FA">
                  <w:pPr>
                    <w:jc w:val="center"/>
                  </w:pPr>
                  <w: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2"/>
                          <w:format w:val="00"/>
                        </w:textInput>
                      </w:ffData>
                    </w:fldChar>
                  </w:r>
                  <w:r>
                    <w:instrText xml:space="preserve"> FORMTEXT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t> </w:t>
                  </w:r>
                  <w:r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  <w:tc>
                <w:tcPr>
                  <w:tcW w:w="73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C8889B0" w14:textId="63CAC08F" w:rsidR="00237CF8" w:rsidRPr="003D114E" w:rsidRDefault="00237CF8" w:rsidP="00A236FA">
                  <w:pPr>
                    <w:pStyle w:val="leeg"/>
                    <w:jc w:val="left"/>
                  </w:pPr>
                </w:p>
              </w:tc>
            </w:tr>
          </w:tbl>
          <w:p w14:paraId="76381E92" w14:textId="52A054BF" w:rsidR="00A236FA" w:rsidRPr="00FF630A" w:rsidRDefault="00A236FA" w:rsidP="00711B43">
            <w:pPr>
              <w:pStyle w:val="Vraag"/>
            </w:pPr>
          </w:p>
        </w:tc>
      </w:tr>
      <w:tr w:rsidR="00711B43" w:rsidRPr="003D114E" w14:paraId="5B6BFBA6" w14:textId="77777777" w:rsidTr="002D3C5A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EDA369" w14:textId="77777777" w:rsidR="00711B43" w:rsidRPr="004C6E93" w:rsidRDefault="00711B43" w:rsidP="002D3C5A">
            <w:pPr>
              <w:pStyle w:val="leeg"/>
            </w:pP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A2C006" w14:textId="12A73AE3" w:rsidR="00711B43" w:rsidRPr="003D114E" w:rsidRDefault="00711B43" w:rsidP="00004278">
            <w:pPr>
              <w:jc w:val="right"/>
            </w:pPr>
            <w:r w:rsidRPr="003D114E">
              <w:t>voor- en achternaam</w:t>
            </w:r>
          </w:p>
        </w:tc>
        <w:tc>
          <w:tcPr>
            <w:tcW w:w="7231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4AD6798" w14:textId="77777777" w:rsidR="00711B43" w:rsidRPr="003D114E" w:rsidRDefault="00711B43" w:rsidP="002D3C5A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" w:name="Text49"/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  <w:bookmarkEnd w:id="1"/>
          </w:p>
        </w:tc>
      </w:tr>
      <w:tr w:rsidR="00711B43" w:rsidRPr="003D114E" w14:paraId="0F37E081" w14:textId="77777777" w:rsidTr="002D3C5A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D5B927" w14:textId="77777777" w:rsidR="00711B43" w:rsidRPr="004C6E93" w:rsidRDefault="00711B43" w:rsidP="002D3C5A">
            <w:pPr>
              <w:pStyle w:val="leeg"/>
            </w:pP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2CDB51" w14:textId="77777777" w:rsidR="00711B43" w:rsidRPr="003D114E" w:rsidRDefault="00711B43" w:rsidP="002D3C5A">
            <w:pPr>
              <w:jc w:val="right"/>
            </w:pPr>
            <w:r w:rsidRPr="003D114E">
              <w:t>straat en nummer</w:t>
            </w:r>
          </w:p>
        </w:tc>
        <w:tc>
          <w:tcPr>
            <w:tcW w:w="7231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9E69D93" w14:textId="77777777" w:rsidR="00711B43" w:rsidRPr="003D114E" w:rsidRDefault="00711B43" w:rsidP="002D3C5A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2" w:name="Text50"/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  <w:bookmarkEnd w:id="2"/>
          </w:p>
        </w:tc>
      </w:tr>
      <w:tr w:rsidR="00711B43" w:rsidRPr="003D114E" w14:paraId="654EFF37" w14:textId="77777777" w:rsidTr="002D3C5A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AC6F01" w14:textId="77777777" w:rsidR="00711B43" w:rsidRPr="004C6E93" w:rsidRDefault="00711B43" w:rsidP="002D3C5A">
            <w:pPr>
              <w:pStyle w:val="leeg"/>
            </w:pP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2B77C5" w14:textId="77777777" w:rsidR="00711B43" w:rsidRPr="003D114E" w:rsidRDefault="00711B43" w:rsidP="002D3C5A">
            <w:pPr>
              <w:jc w:val="right"/>
            </w:pPr>
            <w:r w:rsidRPr="003D114E">
              <w:t>postnummer en gemeente</w:t>
            </w:r>
          </w:p>
        </w:tc>
        <w:tc>
          <w:tcPr>
            <w:tcW w:w="7231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D9E8487" w14:textId="77777777" w:rsidR="00711B43" w:rsidRPr="003D114E" w:rsidRDefault="00711B43" w:rsidP="002D3C5A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</w:tbl>
    <w:p w14:paraId="144C61B7" w14:textId="2C21C128" w:rsidR="00686ADC" w:rsidRDefault="00686ADC" w:rsidP="00686ADC">
      <w:pPr>
        <w:spacing w:before="15" w:after="0" w:line="260" w:lineRule="exact"/>
        <w:rPr>
          <w:sz w:val="26"/>
          <w:szCs w:val="26"/>
        </w:rPr>
      </w:pPr>
    </w:p>
    <w:p w14:paraId="48DC8A6A" w14:textId="77777777" w:rsidR="00A236FA" w:rsidRPr="000217DD" w:rsidRDefault="00A236FA" w:rsidP="00A236FA">
      <w:pPr>
        <w:shd w:val="clear" w:color="auto" w:fill="808080" w:themeFill="background1" w:themeFillShade="80"/>
        <w:tabs>
          <w:tab w:val="left" w:pos="800"/>
          <w:tab w:val="left" w:pos="9740"/>
        </w:tabs>
        <w:spacing w:before="15" w:after="0" w:line="324" w:lineRule="exact"/>
        <w:ind w:right="552"/>
        <w:rPr>
          <w:rFonts w:ascii="FlandersArtSans-Bold" w:eastAsia="FlandersArtSans-Bold" w:hAnsi="FlandersArtSans-Bold" w:cs="FlandersArtSans-Bold"/>
          <w:sz w:val="28"/>
          <w:szCs w:val="28"/>
        </w:rPr>
      </w:pPr>
      <w:r w:rsidRPr="000217DD">
        <w:rPr>
          <w:rFonts w:ascii="FlandersArtSans-Bold" w:eastAsia="FlandersArtSans-Bold" w:hAnsi="FlandersArtSans-Bold" w:cs="FlandersArtSans-Bold"/>
          <w:b/>
          <w:bCs/>
          <w:color w:val="FFFFFF"/>
          <w:w w:val="99"/>
          <w:position w:val="-1"/>
          <w:sz w:val="28"/>
          <w:szCs w:val="28"/>
        </w:rPr>
        <w:t>2.</w:t>
      </w:r>
      <w:r>
        <w:rPr>
          <w:rFonts w:ascii="FlandersArtSans-Bold" w:eastAsia="FlandersArtSans-Bold" w:hAnsi="FlandersArtSans-Bold" w:cs="FlandersArtSans-Bold"/>
          <w:b/>
          <w:bCs/>
          <w:color w:val="FFFFFF"/>
          <w:w w:val="99"/>
          <w:position w:val="-1"/>
          <w:sz w:val="28"/>
          <w:szCs w:val="28"/>
        </w:rPr>
        <w:t xml:space="preserve"> PERCEELGEGEVENS</w:t>
      </w:r>
      <w:r w:rsidRPr="000217DD">
        <w:rPr>
          <w:rFonts w:ascii="FlandersArtSans-Bold" w:eastAsia="FlandersArtSans-Bold" w:hAnsi="FlandersArtSans-Bold" w:cs="FlandersArtSans-Bold"/>
          <w:b/>
          <w:bCs/>
          <w:color w:val="FFFFFF"/>
          <w:w w:val="99"/>
          <w:position w:val="-1"/>
          <w:sz w:val="28"/>
          <w:szCs w:val="28"/>
        </w:rPr>
        <w:t xml:space="preserve"> </w:t>
      </w:r>
    </w:p>
    <w:p w14:paraId="602BA716" w14:textId="77777777" w:rsidR="00A236FA" w:rsidRPr="000217DD" w:rsidRDefault="00A236FA" w:rsidP="00686ADC">
      <w:pPr>
        <w:spacing w:before="15" w:after="0" w:line="260" w:lineRule="exact"/>
        <w:rPr>
          <w:sz w:val="26"/>
          <w:szCs w:val="26"/>
        </w:rPr>
      </w:pPr>
    </w:p>
    <w:p w14:paraId="7051C88A" w14:textId="0C594A11" w:rsidR="008F2823" w:rsidRPr="00D44E7C" w:rsidRDefault="008F2823" w:rsidP="008F2823">
      <w:pPr>
        <w:spacing w:before="25" w:after="0" w:line="245" w:lineRule="auto"/>
        <w:ind w:right="1076"/>
        <w:rPr>
          <w:rFonts w:eastAsia="FlandersArtSerif-Regular" w:cs="FlandersArtSerif-Regular"/>
        </w:rPr>
      </w:pPr>
      <w:r w:rsidRPr="00D44E7C">
        <w:rPr>
          <w:rFonts w:eastAsia="FlandersArtSerif-Regular" w:cs="FlandersArtSerif-Regular"/>
        </w:rPr>
        <w:t>Vul</w:t>
      </w:r>
      <w:r w:rsidRPr="00D44E7C">
        <w:rPr>
          <w:rFonts w:eastAsia="FlandersArtSerif-Regular" w:cs="FlandersArtSerif-Regular"/>
          <w:spacing w:val="4"/>
        </w:rPr>
        <w:t xml:space="preserve"> </w:t>
      </w:r>
      <w:r w:rsidRPr="00D44E7C">
        <w:rPr>
          <w:rFonts w:eastAsia="FlandersArtSerif-Regular" w:cs="FlandersArtSerif-Regular"/>
        </w:rPr>
        <w:t>hi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on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</w:t>
      </w:r>
      <w:r w:rsidRPr="00D44E7C">
        <w:rPr>
          <w:rFonts w:eastAsia="FlandersArtSerif-Regular" w:cs="FlandersArtSerif-Regular"/>
          <w:spacing w:val="-5"/>
        </w:rPr>
        <w:t xml:space="preserve"> 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2"/>
        </w:rPr>
        <w:t xml:space="preserve"> 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  <w:spacing w:val="-9"/>
        </w:rPr>
        <w:t>e</w:t>
      </w:r>
      <w:r w:rsidRPr="00D44E7C">
        <w:rPr>
          <w:rFonts w:eastAsia="FlandersArtSerif-Regular" w:cs="FlandersArtSerif-Regular"/>
        </w:rPr>
        <w:t>v</w:t>
      </w:r>
      <w:r w:rsidRPr="00D44E7C">
        <w:rPr>
          <w:rFonts w:eastAsia="FlandersArtSerif-Regular" w:cs="FlandersArtSerif-Regular"/>
          <w:spacing w:val="-9"/>
        </w:rPr>
        <w:t>r</w:t>
      </w:r>
      <w:r w:rsidRPr="00D44E7C">
        <w:rPr>
          <w:rFonts w:eastAsia="FlandersArtSerif-Regular" w:cs="FlandersArtSerif-Regular"/>
        </w:rPr>
        <w:t>aag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  <w:spacing w:val="-9"/>
        </w:rPr>
        <w:t>e</w:t>
      </w:r>
      <w:r w:rsidRPr="00D44E7C">
        <w:rPr>
          <w:rFonts w:eastAsia="FlandersArtSerif-Regular" w:cs="FlandersArtSerif-Regular"/>
          <w:spacing w:val="-11"/>
        </w:rPr>
        <w:t>v</w:t>
      </w:r>
      <w:r w:rsidRPr="00D44E7C">
        <w:rPr>
          <w:rFonts w:eastAsia="FlandersArtSerif-Regular" w:cs="FlandersArtSerif-Regular"/>
        </w:rPr>
        <w:t>ens</w:t>
      </w:r>
      <w:r w:rsidRPr="00D44E7C">
        <w:rPr>
          <w:rFonts w:eastAsia="FlandersArtSerif-Regular" w:cs="FlandersArtSerif-Regular"/>
          <w:spacing w:val="-5"/>
        </w:rPr>
        <w:t xml:space="preserve"> </w:t>
      </w:r>
      <w:r w:rsidRPr="00D44E7C">
        <w:rPr>
          <w:rFonts w:eastAsia="FlandersArtSerif-Regular" w:cs="FlandersArtSerif-Regular"/>
        </w:rPr>
        <w:t>in</w:t>
      </w:r>
      <w:r w:rsidRPr="00D44E7C">
        <w:rPr>
          <w:rFonts w:eastAsia="FlandersArtSerif-Regular" w:cs="FlandersArtSerif-Regular"/>
          <w:spacing w:val="4"/>
        </w:rPr>
        <w:t xml:space="preserve"> </w:t>
      </w:r>
      <w:r w:rsidRPr="00D44E7C">
        <w:rPr>
          <w:rFonts w:eastAsia="FlandersArtSerif-Regular" w:cs="FlandersArtSerif-Regular"/>
        </w:rPr>
        <w:t>van</w:t>
      </w:r>
      <w:r w:rsidRPr="00D44E7C">
        <w:rPr>
          <w:rFonts w:eastAsia="FlandersArtSerif-Regular" w:cs="FlandersArtSerif-Regular"/>
          <w:spacing w:val="4"/>
        </w:rPr>
        <w:t xml:space="preserve"> </w:t>
      </w:r>
      <w:r w:rsidRPr="00D44E7C">
        <w:rPr>
          <w:rFonts w:eastAsia="FlandersArtSerif-Regular" w:cs="FlandersArtSerif-Regular"/>
        </w:rPr>
        <w:t>alle</w:t>
      </w:r>
      <w:r w:rsidRPr="00D44E7C">
        <w:rPr>
          <w:rFonts w:eastAsia="FlandersArtSerif-Regular" w:cs="FlandersArtSerif-Regular"/>
          <w:spacing w:val="1"/>
        </w:rPr>
        <w:t xml:space="preserve"> </w:t>
      </w:r>
      <w:r w:rsidRPr="00D44E7C">
        <w:rPr>
          <w:rFonts w:eastAsia="FlandersArtSerif-Regular" w:cs="FlandersArtSerif-Regular"/>
        </w:rPr>
        <w:t>(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eel)maat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elen</w:t>
      </w:r>
      <w:r w:rsidRPr="00D44E7C">
        <w:rPr>
          <w:rFonts w:eastAsia="FlandersArtSerif-Regular" w:cs="FlandersArtSerif-Regular"/>
          <w:spacing w:val="-11"/>
        </w:rPr>
        <w:t xml:space="preserve"> </w:t>
      </w:r>
      <w:r w:rsidRPr="00D44E7C">
        <w:rPr>
          <w:rFonts w:eastAsia="FlandersArtSerif-Regular" w:cs="FlandersArtSerif-Regular"/>
        </w:rPr>
        <w:t>die</w:t>
      </w:r>
      <w:r w:rsidRPr="00D44E7C">
        <w:rPr>
          <w:rFonts w:eastAsia="FlandersArtSerif-Regular" w:cs="FlandersArtSerif-Regular"/>
          <w:spacing w:val="1"/>
        </w:rPr>
        <w:t xml:space="preserve"> 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eel uitmaken</w:t>
      </w:r>
      <w:r w:rsidRPr="00D44E7C">
        <w:rPr>
          <w:rFonts w:eastAsia="FlandersArtSerif-Regular" w:cs="FlandersArtSerif-Regular"/>
          <w:spacing w:val="4"/>
        </w:rPr>
        <w:t xml:space="preserve"> </w:t>
      </w:r>
      <w:r w:rsidRPr="00D44E7C">
        <w:rPr>
          <w:rFonts w:eastAsia="FlandersArtSerif-Regular" w:cs="FlandersArtSerif-Regular"/>
        </w:rPr>
        <w:t>van</w:t>
      </w:r>
      <w:r w:rsidRPr="00D44E7C">
        <w:rPr>
          <w:rFonts w:eastAsia="FlandersArtSerif-Regular" w:cs="FlandersArtSerif-Regular"/>
          <w:spacing w:val="4"/>
        </w:rPr>
        <w:t xml:space="preserve"> </w:t>
      </w:r>
      <w:r w:rsidRPr="00D44E7C">
        <w:rPr>
          <w:rFonts w:eastAsia="FlandersArtSerif-Regular" w:cs="FlandersArtSerif-Regular"/>
          <w:spacing w:val="-7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2"/>
        </w:rPr>
        <w:t xml:space="preserve"> 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osiebestrijding</w:t>
      </w:r>
      <w:r w:rsidRPr="00D44E7C">
        <w:rPr>
          <w:rFonts w:eastAsia="FlandersArtSerif-Regular" w:cs="FlandersArtSerif-Regular"/>
          <w:spacing w:val="-9"/>
        </w:rPr>
        <w:t>s</w:t>
      </w:r>
      <w:r w:rsidRPr="00D44E7C">
        <w:rPr>
          <w:rFonts w:eastAsia="FlandersArtSerif-Regular" w:cs="FlandersArtSerif-Regular"/>
          <w:spacing w:val="-11"/>
        </w:rPr>
        <w:t>w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rken</w:t>
      </w:r>
      <w:r w:rsidRPr="00D44E7C">
        <w:rPr>
          <w:rFonts w:eastAsia="FlandersArtSerif-Regular" w:cs="FlandersArtSerif-Regular"/>
          <w:spacing w:val="-14"/>
        </w:rPr>
        <w:t xml:space="preserve"> </w:t>
      </w:r>
      <w:r w:rsidRPr="00D44E7C">
        <w:rPr>
          <w:rFonts w:eastAsia="FlandersArtSerif-Regular" w:cs="FlandersArtSerif-Regular"/>
        </w:rPr>
        <w:t xml:space="preserve">alsook van 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2"/>
        </w:rPr>
        <w:t xml:space="preserve"> </w:t>
      </w:r>
      <w:r w:rsidRPr="00D44E7C">
        <w:rPr>
          <w:rFonts w:eastAsia="FlandersArtSerif-Regular" w:cs="FlandersArtSerif-Regular"/>
        </w:rPr>
        <w:t>aan</w:t>
      </w:r>
      <w:r w:rsidRPr="00D44E7C">
        <w:rPr>
          <w:rFonts w:eastAsia="FlandersArtSerif-Regular" w:cs="FlandersArtSerif-Regular"/>
          <w:spacing w:val="-4"/>
        </w:rPr>
        <w:t>g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enzen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13"/>
        </w:rPr>
        <w:t xml:space="preserve"> </w:t>
      </w:r>
      <w:r w:rsidRPr="00D44E7C">
        <w:rPr>
          <w:rFonts w:eastAsia="FlandersArtSerif-Regular" w:cs="FlandersArtSerif-Regular"/>
        </w:rPr>
        <w:t>p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celen.</w:t>
      </w:r>
    </w:p>
    <w:p w14:paraId="0C874029" w14:textId="77777777" w:rsidR="008F2823" w:rsidRPr="00D44E7C" w:rsidRDefault="008F2823" w:rsidP="008F2823">
      <w:pPr>
        <w:spacing w:after="0" w:line="200" w:lineRule="exact"/>
        <w:rPr>
          <w:sz w:val="20"/>
          <w:szCs w:val="20"/>
        </w:rPr>
      </w:pP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7"/>
        <w:gridCol w:w="2635"/>
        <w:gridCol w:w="7231"/>
      </w:tblGrid>
      <w:tr w:rsidR="00F33CBD" w:rsidRPr="003D114E" w14:paraId="40730DC7" w14:textId="77777777" w:rsidTr="002D3C5A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26250" w14:textId="77777777" w:rsidR="00F33CBD" w:rsidRPr="004C6E93" w:rsidRDefault="00F33CBD" w:rsidP="002D3C5A">
            <w:pPr>
              <w:pStyle w:val="leeg"/>
            </w:pP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D23DDF" w14:textId="318CBB0C" w:rsidR="00F33CBD" w:rsidRPr="003D114E" w:rsidRDefault="00F33CBD" w:rsidP="00F33CBD">
            <w:pPr>
              <w:jc w:val="right"/>
            </w:pPr>
            <w:r>
              <w:t>gemeente</w:t>
            </w:r>
          </w:p>
        </w:tc>
        <w:tc>
          <w:tcPr>
            <w:tcW w:w="7231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69C97AA" w14:textId="77777777" w:rsidR="00F33CBD" w:rsidRPr="003D114E" w:rsidRDefault="00F33CBD" w:rsidP="002D3C5A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F33CBD" w:rsidRPr="003D114E" w14:paraId="368C6CFD" w14:textId="77777777" w:rsidTr="002D3C5A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E46DE7" w14:textId="77777777" w:rsidR="00F33CBD" w:rsidRPr="004C6E93" w:rsidRDefault="00F33CBD" w:rsidP="002D3C5A">
            <w:pPr>
              <w:pStyle w:val="leeg"/>
            </w:pP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58EBE5" w14:textId="138A2D54" w:rsidR="00F33CBD" w:rsidRPr="003D114E" w:rsidRDefault="00F33CBD" w:rsidP="00F33CBD">
            <w:pPr>
              <w:jc w:val="right"/>
            </w:pPr>
            <w:r>
              <w:t>projectnaam</w:t>
            </w:r>
          </w:p>
        </w:tc>
        <w:tc>
          <w:tcPr>
            <w:tcW w:w="7231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45E73C8" w14:textId="77777777" w:rsidR="00F33CBD" w:rsidRPr="003D114E" w:rsidRDefault="00F33CBD" w:rsidP="002D3C5A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F33CBD" w:rsidRPr="003D114E" w14:paraId="310BFF33" w14:textId="77777777" w:rsidTr="002D3C5A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3DFBA1" w14:textId="77777777" w:rsidR="00F33CBD" w:rsidRPr="004C6E93" w:rsidRDefault="00F33CBD" w:rsidP="002D3C5A">
            <w:pPr>
              <w:pStyle w:val="leeg"/>
            </w:pP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EB218A" w14:textId="555CBE88" w:rsidR="00F33CBD" w:rsidRPr="003D114E" w:rsidRDefault="00F33CBD" w:rsidP="00F33CBD">
            <w:pPr>
              <w:jc w:val="right"/>
            </w:pPr>
            <w:r>
              <w:t>Jaar van subsidieprogramma</w:t>
            </w:r>
            <w:r w:rsidRPr="00D44E7C">
              <w:rPr>
                <w:rFonts w:eastAsia="FlandersArtSerif-Regular" w:cs="FlandersArtSerif-Regular"/>
                <w:position w:val="7"/>
                <w:sz w:val="13"/>
                <w:szCs w:val="13"/>
              </w:rPr>
              <w:t>(a)</w:t>
            </w:r>
          </w:p>
        </w:tc>
        <w:tc>
          <w:tcPr>
            <w:tcW w:w="7231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F725AA4" w14:textId="77777777" w:rsidR="00F33CBD" w:rsidRPr="003D114E" w:rsidRDefault="00F33CBD" w:rsidP="002D3C5A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F33CBD" w:rsidRPr="003D114E" w14:paraId="7655D1A6" w14:textId="77777777" w:rsidTr="00F33CBD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9D3D4C" w14:textId="77777777" w:rsidR="00F33CBD" w:rsidRPr="004C6E93" w:rsidRDefault="00F33CBD" w:rsidP="002D3C5A">
            <w:pPr>
              <w:pStyle w:val="leeg"/>
            </w:pP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54748" w14:textId="45517057" w:rsidR="00F33CBD" w:rsidRPr="003D114E" w:rsidRDefault="00F33CBD" w:rsidP="00F33CBD">
            <w:pPr>
              <w:jc w:val="right"/>
            </w:pPr>
            <w:r>
              <w:t>Jaar van verzamelaanvraag</w:t>
            </w:r>
          </w:p>
        </w:tc>
        <w:tc>
          <w:tcPr>
            <w:tcW w:w="7231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CC513F" w14:textId="77777777" w:rsidR="00F33CBD" w:rsidRPr="003D114E" w:rsidRDefault="00F33CBD" w:rsidP="002D3C5A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t> </w:t>
            </w:r>
            <w:r w:rsidRPr="003D114E">
              <w:t> </w:t>
            </w:r>
            <w:r w:rsidRPr="003D114E">
              <w:t> </w:t>
            </w:r>
            <w:r w:rsidRPr="003D114E">
              <w:t> </w:t>
            </w:r>
            <w:r w:rsidRPr="003D114E">
              <w:t> </w:t>
            </w:r>
            <w:r w:rsidRPr="003D114E">
              <w:fldChar w:fldCharType="end"/>
            </w:r>
          </w:p>
        </w:tc>
      </w:tr>
    </w:tbl>
    <w:p w14:paraId="2DA1AFE4" w14:textId="40728DE6" w:rsidR="008F2823" w:rsidRDefault="008F2823" w:rsidP="00F33CBD">
      <w:pPr>
        <w:spacing w:before="61" w:after="0" w:line="255" w:lineRule="exact"/>
        <w:ind w:right="-20"/>
        <w:rPr>
          <w:rFonts w:eastAsia="FlandersArtSerif-Regular" w:cs="FlandersArtSerif-Regular"/>
        </w:rPr>
      </w:pPr>
    </w:p>
    <w:tbl>
      <w:tblPr>
        <w:tblStyle w:val="Tabelraster"/>
        <w:tblW w:w="10060" w:type="dxa"/>
        <w:tblLook w:val="04A0" w:firstRow="1" w:lastRow="0" w:firstColumn="1" w:lastColumn="0" w:noHBand="0" w:noVBand="1"/>
      </w:tblPr>
      <w:tblGrid>
        <w:gridCol w:w="2477"/>
        <w:gridCol w:w="2763"/>
        <w:gridCol w:w="2268"/>
        <w:gridCol w:w="2552"/>
      </w:tblGrid>
      <w:tr w:rsidR="007101BB" w14:paraId="556DFDE8" w14:textId="77777777" w:rsidTr="007101BB">
        <w:tc>
          <w:tcPr>
            <w:tcW w:w="2477" w:type="dxa"/>
          </w:tcPr>
          <w:p w14:paraId="27221FBE" w14:textId="05433176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  <w:r w:rsidRPr="007101BB">
              <w:t>Landbouwnummer</w:t>
            </w:r>
          </w:p>
        </w:tc>
        <w:tc>
          <w:tcPr>
            <w:tcW w:w="2763" w:type="dxa"/>
          </w:tcPr>
          <w:p w14:paraId="63287DBC" w14:textId="322BCBBB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  <w:r w:rsidRPr="00D44E7C">
              <w:rPr>
                <w:rFonts w:eastAsia="FlandersArtSerif-Regular" w:cs="FlandersArtSerif-Regular"/>
              </w:rPr>
              <w:t>P</w:t>
            </w:r>
            <w:r w:rsidRPr="00D44E7C">
              <w:rPr>
                <w:rFonts w:eastAsia="FlandersArtSerif-Regular" w:cs="FlandersArtSerif-Regular"/>
                <w:spacing w:val="-4"/>
              </w:rPr>
              <w:t>e</w:t>
            </w:r>
            <w:r w:rsidRPr="00D44E7C">
              <w:rPr>
                <w:rFonts w:eastAsia="FlandersArtSerif-Regular" w:cs="FlandersArtSerif-Regular"/>
                <w:spacing w:val="-8"/>
              </w:rPr>
              <w:t>r</w:t>
            </w:r>
            <w:r w:rsidRPr="00D44E7C">
              <w:rPr>
                <w:rFonts w:eastAsia="FlandersArtSerif-Regular" w:cs="FlandersArtSerif-Regular"/>
              </w:rPr>
              <w:t>ceelsnumm</w:t>
            </w:r>
            <w:r w:rsidRPr="00D44E7C">
              <w:rPr>
                <w:rFonts w:eastAsia="FlandersArtSerif-Regular" w:cs="FlandersArtSerif-Regular"/>
                <w:spacing w:val="-4"/>
              </w:rPr>
              <w:t>e</w:t>
            </w:r>
            <w:r w:rsidRPr="00D44E7C">
              <w:rPr>
                <w:rFonts w:eastAsia="FlandersArtSerif-Regular" w:cs="FlandersArtSerif-Regular"/>
              </w:rPr>
              <w:t>r</w:t>
            </w:r>
            <w:r w:rsidRPr="00D44E7C">
              <w:rPr>
                <w:rFonts w:eastAsia="FlandersArtSerif-Regular" w:cs="FlandersArtSerif-Regular"/>
                <w:spacing w:val="-4"/>
              </w:rPr>
              <w:t xml:space="preserve"> </w:t>
            </w:r>
            <w:r w:rsidRPr="00D44E7C">
              <w:rPr>
                <w:rFonts w:eastAsia="FlandersArtSerif-Regular" w:cs="FlandersArtSerif-Regular"/>
              </w:rPr>
              <w:t>van het aan</w:t>
            </w:r>
            <w:r w:rsidRPr="00D44E7C">
              <w:rPr>
                <w:rFonts w:eastAsia="FlandersArtSerif-Regular" w:cs="FlandersArtSerif-Regular"/>
                <w:spacing w:val="-4"/>
              </w:rPr>
              <w:t>g</w:t>
            </w:r>
            <w:r w:rsidRPr="00D44E7C">
              <w:rPr>
                <w:rFonts w:eastAsia="FlandersArtSerif-Regular" w:cs="FlandersArtSerif-Regular"/>
                <w:spacing w:val="-8"/>
              </w:rPr>
              <w:t>r</w:t>
            </w:r>
            <w:r w:rsidRPr="00D44E7C">
              <w:rPr>
                <w:rFonts w:eastAsia="FlandersArtSerif-Regular" w:cs="FlandersArtSerif-Regular"/>
              </w:rPr>
              <w:t>enzend</w:t>
            </w:r>
            <w:r w:rsidRPr="00D44E7C">
              <w:rPr>
                <w:rFonts w:eastAsia="FlandersArtSerif-Regular" w:cs="FlandersArtSerif-Regular"/>
                <w:spacing w:val="-12"/>
              </w:rPr>
              <w:t xml:space="preserve"> </w:t>
            </w:r>
            <w:r w:rsidRPr="00D44E7C">
              <w:rPr>
                <w:rFonts w:eastAsia="FlandersArtSerif-Regular" w:cs="FlandersArtSerif-Regular"/>
              </w:rPr>
              <w:t>p</w:t>
            </w:r>
            <w:r w:rsidRPr="00D44E7C">
              <w:rPr>
                <w:rFonts w:eastAsia="FlandersArtSerif-Regular" w:cs="FlandersArtSerif-Regular"/>
                <w:spacing w:val="-4"/>
              </w:rPr>
              <w:t>e</w:t>
            </w:r>
            <w:r w:rsidRPr="00D44E7C">
              <w:rPr>
                <w:rFonts w:eastAsia="FlandersArtSerif-Regular" w:cs="FlandersArtSerif-Regular"/>
                <w:spacing w:val="-8"/>
              </w:rPr>
              <w:t>r</w:t>
            </w:r>
            <w:r w:rsidRPr="00D44E7C">
              <w:rPr>
                <w:rFonts w:eastAsia="FlandersArtSerif-Regular" w:cs="FlandersArtSerif-Regular"/>
              </w:rPr>
              <w:t>ceel</w:t>
            </w:r>
            <w:r w:rsidRPr="00D44E7C">
              <w:rPr>
                <w:rFonts w:eastAsia="FlandersArtSerif-Regular" w:cs="FlandersArtSerif-Regular"/>
                <w:spacing w:val="-3"/>
              </w:rPr>
              <w:t xml:space="preserve"> </w:t>
            </w:r>
            <w:r w:rsidRPr="00D44E7C">
              <w:rPr>
                <w:rFonts w:eastAsia="FlandersArtSerif-Regular" w:cs="FlandersArtSerif-Regular"/>
                <w:position w:val="7"/>
                <w:sz w:val="13"/>
                <w:szCs w:val="13"/>
              </w:rPr>
              <w:t>(b)</w:t>
            </w:r>
          </w:p>
        </w:tc>
        <w:tc>
          <w:tcPr>
            <w:tcW w:w="2268" w:type="dxa"/>
          </w:tcPr>
          <w:p w14:paraId="4D0740E0" w14:textId="77777777" w:rsidR="007101BB" w:rsidRPr="00D44E7C" w:rsidRDefault="007101BB" w:rsidP="007101BB">
            <w:pPr>
              <w:spacing w:before="26" w:after="0"/>
              <w:ind w:left="70" w:right="-20"/>
              <w:rPr>
                <w:rFonts w:eastAsia="FlandersArtSerif-Regular" w:cs="FlandersArtSerif-Regular"/>
              </w:rPr>
            </w:pPr>
            <w:r w:rsidRPr="00D44E7C">
              <w:rPr>
                <w:rFonts w:eastAsia="FlandersArtSerif-Regular" w:cs="FlandersArtSerif-Regular"/>
                <w:spacing w:val="-21"/>
              </w:rPr>
              <w:t>V</w:t>
            </w:r>
            <w:r w:rsidRPr="00D44E7C">
              <w:rPr>
                <w:rFonts w:eastAsia="FlandersArtSerif-Regular" w:cs="FlandersArtSerif-Regular"/>
              </w:rPr>
              <w:t>olgnumm</w:t>
            </w:r>
            <w:r w:rsidRPr="00D44E7C">
              <w:rPr>
                <w:rFonts w:eastAsia="FlandersArtSerif-Regular" w:cs="FlandersArtSerif-Regular"/>
                <w:spacing w:val="-4"/>
              </w:rPr>
              <w:t>e</w:t>
            </w:r>
            <w:r w:rsidRPr="00D44E7C">
              <w:rPr>
                <w:rFonts w:eastAsia="FlandersArtSerif-Regular" w:cs="FlandersArtSerif-Regular"/>
              </w:rPr>
              <w:t>r</w:t>
            </w:r>
            <w:r w:rsidRPr="00D44E7C">
              <w:rPr>
                <w:rFonts w:eastAsia="FlandersArtSerif-Regular" w:cs="FlandersArtSerif-Regular"/>
                <w:spacing w:val="-12"/>
              </w:rPr>
              <w:t xml:space="preserve"> </w:t>
            </w:r>
            <w:r w:rsidRPr="00D44E7C">
              <w:rPr>
                <w:rFonts w:eastAsia="FlandersArtSerif-Regular" w:cs="FlandersArtSerif-Regular"/>
              </w:rPr>
              <w:t xml:space="preserve">van </w:t>
            </w:r>
            <w:r w:rsidRPr="00D44E7C">
              <w:rPr>
                <w:rFonts w:eastAsia="FlandersArtSerif-Regular" w:cs="FlandersArtSerif-Regular"/>
                <w:spacing w:val="-7"/>
              </w:rPr>
              <w:t>d</w:t>
            </w:r>
            <w:r w:rsidRPr="00D44E7C">
              <w:rPr>
                <w:rFonts w:eastAsia="FlandersArtSerif-Regular" w:cs="FlandersArtSerif-Regular"/>
              </w:rPr>
              <w:t>e</w:t>
            </w:r>
          </w:p>
          <w:p w14:paraId="236C861A" w14:textId="2A50ABBD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  <w:r w:rsidRPr="00D44E7C">
              <w:rPr>
                <w:rFonts w:eastAsia="FlandersArtSerif-Regular" w:cs="FlandersArtSerif-Regular"/>
              </w:rPr>
              <w:t>(</w:t>
            </w:r>
            <w:r w:rsidRPr="00D44E7C">
              <w:rPr>
                <w:rFonts w:eastAsia="FlandersArtSerif-Regular" w:cs="FlandersArtSerif-Regular"/>
                <w:spacing w:val="-6"/>
              </w:rPr>
              <w:t>d</w:t>
            </w:r>
            <w:r w:rsidRPr="00D44E7C">
              <w:rPr>
                <w:rFonts w:eastAsia="FlandersArtSerif-Regular" w:cs="FlandersArtSerif-Regular"/>
              </w:rPr>
              <w:t>eel)maat</w:t>
            </w:r>
            <w:r w:rsidRPr="00D44E7C">
              <w:rPr>
                <w:rFonts w:eastAsia="FlandersArtSerif-Regular" w:cs="FlandersArtSerif-Regular"/>
                <w:spacing w:val="-7"/>
              </w:rPr>
              <w:t>r</w:t>
            </w:r>
            <w:r w:rsidRPr="00D44E7C">
              <w:rPr>
                <w:rFonts w:eastAsia="FlandersArtSerif-Regular" w:cs="FlandersArtSerif-Regular"/>
              </w:rPr>
              <w:t>e</w:t>
            </w:r>
            <w:r w:rsidRPr="00D44E7C">
              <w:rPr>
                <w:rFonts w:eastAsia="FlandersArtSerif-Regular" w:cs="FlandersArtSerif-Regular"/>
                <w:spacing w:val="-8"/>
              </w:rPr>
              <w:t>g</w:t>
            </w:r>
            <w:r w:rsidRPr="00D44E7C">
              <w:rPr>
                <w:rFonts w:eastAsia="FlandersArtSerif-Regular" w:cs="FlandersArtSerif-Regular"/>
              </w:rPr>
              <w:t>el</w:t>
            </w:r>
            <w:r w:rsidRPr="00D44E7C">
              <w:rPr>
                <w:rFonts w:eastAsia="FlandersArtSerif-Regular" w:cs="FlandersArtSerif-Regular"/>
                <w:spacing w:val="-13"/>
              </w:rPr>
              <w:t xml:space="preserve"> </w:t>
            </w:r>
            <w:r w:rsidRPr="00D44E7C">
              <w:rPr>
                <w:rFonts w:eastAsia="FlandersArtSerif-Regular" w:cs="FlandersArtSerif-Regular"/>
                <w:position w:val="7"/>
                <w:sz w:val="13"/>
                <w:szCs w:val="13"/>
              </w:rPr>
              <w:t>(c)</w:t>
            </w:r>
          </w:p>
        </w:tc>
        <w:tc>
          <w:tcPr>
            <w:tcW w:w="2552" w:type="dxa"/>
          </w:tcPr>
          <w:p w14:paraId="15616BB7" w14:textId="730C19E9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  <w:r>
              <w:rPr>
                <w:rFonts w:eastAsia="FlandersArtSerif-Regular" w:cs="FlandersArtSerif-Regular"/>
              </w:rPr>
              <w:t>Type</w:t>
            </w:r>
            <w:r>
              <w:rPr>
                <w:rFonts w:eastAsia="FlandersArtSerif-Regular" w:cs="FlandersArtSerif-Regular"/>
                <w:spacing w:val="-5"/>
              </w:rPr>
              <w:t xml:space="preserve"> </w:t>
            </w:r>
            <w:r>
              <w:rPr>
                <w:rFonts w:eastAsia="FlandersArtSerif-Regular" w:cs="FlandersArtSerif-Regular"/>
              </w:rPr>
              <w:t>(</w:t>
            </w:r>
            <w:r>
              <w:rPr>
                <w:rFonts w:eastAsia="FlandersArtSerif-Regular" w:cs="FlandersArtSerif-Regular"/>
                <w:spacing w:val="-6"/>
              </w:rPr>
              <w:t>d</w:t>
            </w:r>
            <w:r>
              <w:rPr>
                <w:rFonts w:eastAsia="FlandersArtSerif-Regular" w:cs="FlandersArtSerif-Regular"/>
              </w:rPr>
              <w:t>eel)</w:t>
            </w:r>
            <w:r>
              <w:rPr>
                <w:rFonts w:eastAsia="FlandersArtSerif-Regular" w:cs="FlandersArtSerif-Regular"/>
                <w:spacing w:val="-3"/>
              </w:rPr>
              <w:t xml:space="preserve"> </w:t>
            </w:r>
            <w:r>
              <w:rPr>
                <w:rFonts w:eastAsia="FlandersArtSerif-Regular" w:cs="FlandersArtSerif-Regular"/>
              </w:rPr>
              <w:t>maat</w:t>
            </w:r>
            <w:r>
              <w:rPr>
                <w:rFonts w:eastAsia="FlandersArtSerif-Regular" w:cs="FlandersArtSerif-Regular"/>
                <w:spacing w:val="-7"/>
              </w:rPr>
              <w:t>r</w:t>
            </w:r>
            <w:r>
              <w:rPr>
                <w:rFonts w:eastAsia="FlandersArtSerif-Regular" w:cs="FlandersArtSerif-Regular"/>
              </w:rPr>
              <w:t>e</w:t>
            </w:r>
            <w:r>
              <w:rPr>
                <w:rFonts w:eastAsia="FlandersArtSerif-Regular" w:cs="FlandersArtSerif-Regular"/>
                <w:spacing w:val="-8"/>
              </w:rPr>
              <w:t>g</w:t>
            </w:r>
            <w:r>
              <w:rPr>
                <w:rFonts w:eastAsia="FlandersArtSerif-Regular" w:cs="FlandersArtSerif-Regular"/>
              </w:rPr>
              <w:t>el</w:t>
            </w:r>
            <w:r>
              <w:rPr>
                <w:rFonts w:eastAsia="FlandersArtSerif-Regular" w:cs="FlandersArtSerif-Regular"/>
                <w:spacing w:val="-9"/>
              </w:rPr>
              <w:t xml:space="preserve"> </w:t>
            </w:r>
            <w:r>
              <w:rPr>
                <w:rFonts w:eastAsia="FlandersArtSerif-Regular" w:cs="FlandersArtSerif-Regular"/>
                <w:position w:val="7"/>
                <w:sz w:val="13"/>
                <w:szCs w:val="13"/>
              </w:rPr>
              <w:t>(d)</w:t>
            </w:r>
          </w:p>
        </w:tc>
      </w:tr>
      <w:tr w:rsidR="007101BB" w14:paraId="33A1AB06" w14:textId="77777777" w:rsidTr="007101BB">
        <w:tc>
          <w:tcPr>
            <w:tcW w:w="2477" w:type="dxa"/>
          </w:tcPr>
          <w:p w14:paraId="77B2907C" w14:textId="77777777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</w:p>
        </w:tc>
        <w:tc>
          <w:tcPr>
            <w:tcW w:w="2763" w:type="dxa"/>
          </w:tcPr>
          <w:p w14:paraId="185DD1C5" w14:textId="77777777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</w:p>
        </w:tc>
        <w:tc>
          <w:tcPr>
            <w:tcW w:w="2268" w:type="dxa"/>
          </w:tcPr>
          <w:p w14:paraId="62453B9F" w14:textId="77777777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</w:p>
        </w:tc>
        <w:tc>
          <w:tcPr>
            <w:tcW w:w="2552" w:type="dxa"/>
          </w:tcPr>
          <w:p w14:paraId="150D206D" w14:textId="77777777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</w:p>
        </w:tc>
      </w:tr>
      <w:tr w:rsidR="007101BB" w14:paraId="7A81FAE6" w14:textId="77777777" w:rsidTr="007101BB">
        <w:tc>
          <w:tcPr>
            <w:tcW w:w="2477" w:type="dxa"/>
          </w:tcPr>
          <w:p w14:paraId="5C2ACC36" w14:textId="77777777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</w:p>
        </w:tc>
        <w:tc>
          <w:tcPr>
            <w:tcW w:w="2763" w:type="dxa"/>
          </w:tcPr>
          <w:p w14:paraId="70E914F2" w14:textId="77777777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</w:p>
        </w:tc>
        <w:tc>
          <w:tcPr>
            <w:tcW w:w="2268" w:type="dxa"/>
          </w:tcPr>
          <w:p w14:paraId="38D5863E" w14:textId="77777777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</w:p>
        </w:tc>
        <w:tc>
          <w:tcPr>
            <w:tcW w:w="2552" w:type="dxa"/>
          </w:tcPr>
          <w:p w14:paraId="728BDBF3" w14:textId="77777777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</w:p>
        </w:tc>
      </w:tr>
      <w:tr w:rsidR="007101BB" w14:paraId="77A53609" w14:textId="77777777" w:rsidTr="007101BB">
        <w:tc>
          <w:tcPr>
            <w:tcW w:w="2477" w:type="dxa"/>
          </w:tcPr>
          <w:p w14:paraId="6783530C" w14:textId="77777777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</w:p>
        </w:tc>
        <w:tc>
          <w:tcPr>
            <w:tcW w:w="2763" w:type="dxa"/>
          </w:tcPr>
          <w:p w14:paraId="3415D930" w14:textId="77777777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</w:p>
        </w:tc>
        <w:tc>
          <w:tcPr>
            <w:tcW w:w="2268" w:type="dxa"/>
          </w:tcPr>
          <w:p w14:paraId="4539DA82" w14:textId="77777777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</w:p>
        </w:tc>
        <w:tc>
          <w:tcPr>
            <w:tcW w:w="2552" w:type="dxa"/>
          </w:tcPr>
          <w:p w14:paraId="57807F6C" w14:textId="77777777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</w:p>
        </w:tc>
      </w:tr>
      <w:tr w:rsidR="007101BB" w14:paraId="55FAC95A" w14:textId="77777777" w:rsidTr="007101BB">
        <w:tc>
          <w:tcPr>
            <w:tcW w:w="2477" w:type="dxa"/>
          </w:tcPr>
          <w:p w14:paraId="1816F560" w14:textId="77777777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</w:p>
        </w:tc>
        <w:tc>
          <w:tcPr>
            <w:tcW w:w="2763" w:type="dxa"/>
          </w:tcPr>
          <w:p w14:paraId="43D03253" w14:textId="77777777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</w:p>
        </w:tc>
        <w:tc>
          <w:tcPr>
            <w:tcW w:w="2268" w:type="dxa"/>
          </w:tcPr>
          <w:p w14:paraId="25277AD0" w14:textId="77777777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</w:p>
        </w:tc>
        <w:tc>
          <w:tcPr>
            <w:tcW w:w="2552" w:type="dxa"/>
          </w:tcPr>
          <w:p w14:paraId="769F3D2C" w14:textId="77777777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</w:p>
        </w:tc>
      </w:tr>
      <w:tr w:rsidR="007101BB" w14:paraId="6E8D6B1D" w14:textId="77777777" w:rsidTr="007101BB">
        <w:tc>
          <w:tcPr>
            <w:tcW w:w="2477" w:type="dxa"/>
          </w:tcPr>
          <w:p w14:paraId="110B7204" w14:textId="77777777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</w:p>
        </w:tc>
        <w:tc>
          <w:tcPr>
            <w:tcW w:w="2763" w:type="dxa"/>
          </w:tcPr>
          <w:p w14:paraId="7F21C1A4" w14:textId="77777777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</w:p>
        </w:tc>
        <w:tc>
          <w:tcPr>
            <w:tcW w:w="2268" w:type="dxa"/>
          </w:tcPr>
          <w:p w14:paraId="4D0EA7A4" w14:textId="77777777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</w:p>
        </w:tc>
        <w:tc>
          <w:tcPr>
            <w:tcW w:w="2552" w:type="dxa"/>
          </w:tcPr>
          <w:p w14:paraId="46420A2E" w14:textId="22292F78" w:rsidR="007101BB" w:rsidRDefault="007101BB" w:rsidP="007101BB">
            <w:pPr>
              <w:spacing w:before="61" w:after="0" w:line="255" w:lineRule="exact"/>
              <w:ind w:right="-20"/>
              <w:rPr>
                <w:rFonts w:eastAsia="FlandersArtSerif-Regular" w:cs="FlandersArtSerif-Regular"/>
              </w:rPr>
            </w:pPr>
          </w:p>
        </w:tc>
      </w:tr>
    </w:tbl>
    <w:p w14:paraId="0065B0C0" w14:textId="00AE1B00" w:rsidR="008F2823" w:rsidRPr="008F2823" w:rsidRDefault="008F2823" w:rsidP="008F2823">
      <w:pPr>
        <w:tabs>
          <w:tab w:val="clear" w:pos="3686"/>
        </w:tabs>
        <w:spacing w:before="25" w:after="0"/>
        <w:ind w:right="-20"/>
        <w:rPr>
          <w:rFonts w:eastAsia="FlandersArtSerif-Regular" w:cs="FlandersArtSerif-Regular"/>
          <w:sz w:val="20"/>
          <w:szCs w:val="20"/>
        </w:rPr>
      </w:pPr>
      <w:r>
        <w:rPr>
          <w:rFonts w:eastAsia="FlandersArtSerif-Regular" w:cs="FlandersArtSerif-Regular"/>
          <w:sz w:val="20"/>
          <w:szCs w:val="20"/>
        </w:rPr>
        <w:t>(a) Enkel in</w:t>
      </w:r>
      <w:r w:rsidRPr="008F2823">
        <w:rPr>
          <w:rFonts w:eastAsia="FlandersArtSerif-Regular" w:cs="FlandersArtSerif-Regular"/>
          <w:sz w:val="20"/>
          <w:szCs w:val="20"/>
        </w:rPr>
        <w:t>dien</w:t>
      </w:r>
      <w:r w:rsidRPr="008F2823">
        <w:rPr>
          <w:rFonts w:eastAsia="FlandersArtSerif-Regular" w:cs="FlandersArtSerif-Regular"/>
          <w:spacing w:val="-6"/>
          <w:sz w:val="20"/>
          <w:szCs w:val="20"/>
        </w:rPr>
        <w:t xml:space="preserve"> d</w:t>
      </w:r>
      <w:r w:rsidRPr="008F2823">
        <w:rPr>
          <w:rFonts w:eastAsia="FlandersArtSerif-Regular" w:cs="FlandersArtSerif-Regular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2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r</w:t>
      </w:r>
      <w:r w:rsidRPr="008F2823">
        <w:rPr>
          <w:rFonts w:eastAsia="FlandersArtSerif-Regular" w:cs="FlandersArtSerif-Regular"/>
          <w:sz w:val="20"/>
          <w:szCs w:val="20"/>
        </w:rPr>
        <w:t>osiebestrijding</w:t>
      </w:r>
      <w:r w:rsidRPr="008F2823">
        <w:rPr>
          <w:rFonts w:eastAsia="FlandersArtSerif-Regular" w:cs="FlandersArtSerif-Regular"/>
          <w:spacing w:val="-9"/>
          <w:sz w:val="20"/>
          <w:szCs w:val="20"/>
        </w:rPr>
        <w:t>s</w:t>
      </w:r>
      <w:r w:rsidRPr="008F2823">
        <w:rPr>
          <w:rFonts w:eastAsia="FlandersArtSerif-Regular" w:cs="FlandersArtSerif-Regular"/>
          <w:spacing w:val="-11"/>
          <w:sz w:val="20"/>
          <w:szCs w:val="20"/>
        </w:rPr>
        <w:t>w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z w:val="20"/>
          <w:szCs w:val="20"/>
        </w:rPr>
        <w:t>rken</w:t>
      </w:r>
      <w:r w:rsidRPr="008F2823">
        <w:rPr>
          <w:rFonts w:eastAsia="FlandersArtSerif-Regular" w:cs="FlandersArtSerif-Regular"/>
          <w:spacing w:val="-22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pacing w:val="-11"/>
          <w:sz w:val="20"/>
          <w:szCs w:val="20"/>
        </w:rPr>
        <w:t>w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r</w:t>
      </w:r>
      <w:r w:rsidRPr="008F2823">
        <w:rPr>
          <w:rFonts w:eastAsia="FlandersArtSerif-Regular" w:cs="FlandersArtSerif-Regular"/>
          <w:spacing w:val="-7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en</w:t>
      </w:r>
      <w:r w:rsidRPr="008F2823">
        <w:rPr>
          <w:rFonts w:eastAsia="FlandersArtSerif-Regular" w:cs="FlandersArtSerif-Regular"/>
          <w:spacing w:val="-5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aan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g</w:t>
      </w:r>
      <w:r w:rsidRPr="008F2823">
        <w:rPr>
          <w:rFonts w:eastAsia="FlandersArtSerif-Regular" w:cs="FlandersArtSerif-Regular"/>
          <w:sz w:val="20"/>
          <w:szCs w:val="20"/>
        </w:rPr>
        <w:t>elegd</w:t>
      </w:r>
      <w:r w:rsidRPr="008F2823">
        <w:rPr>
          <w:rFonts w:eastAsia="FlandersArtSerif-Regular" w:cs="FlandersArtSerif-Regular"/>
          <w:spacing w:val="-10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via het</w:t>
      </w:r>
      <w:r w:rsidRPr="008F2823">
        <w:rPr>
          <w:rFonts w:eastAsia="FlandersArtSerif-Regular" w:cs="FlandersArtSerif-Regular"/>
          <w:spacing w:val="-3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7"/>
          <w:sz w:val="20"/>
          <w:szCs w:val="20"/>
        </w:rPr>
        <w:t>r</w:t>
      </w:r>
      <w:r w:rsidRPr="008F2823">
        <w:rPr>
          <w:rFonts w:eastAsia="FlandersArtSerif-Regular" w:cs="FlandersArtSerif-Regular"/>
          <w:sz w:val="20"/>
          <w:szCs w:val="20"/>
        </w:rPr>
        <w:t>osiebesluit</w:t>
      </w:r>
      <w:r w:rsidRPr="008F2823">
        <w:rPr>
          <w:rFonts w:eastAsia="FlandersArtSerif-Regular" w:cs="FlandersArtSerif-Regular"/>
          <w:position w:val="7"/>
          <w:sz w:val="20"/>
          <w:szCs w:val="20"/>
        </w:rPr>
        <w:t>3</w:t>
      </w:r>
    </w:p>
    <w:p w14:paraId="583A628E" w14:textId="7E7E9174" w:rsidR="008F2823" w:rsidRPr="008F2823" w:rsidRDefault="008F2823" w:rsidP="007101BB">
      <w:pPr>
        <w:tabs>
          <w:tab w:val="clear" w:pos="3686"/>
        </w:tabs>
        <w:spacing w:before="6" w:after="0" w:line="245" w:lineRule="auto"/>
        <w:ind w:left="284" w:right="-2" w:hanging="284"/>
        <w:jc w:val="both"/>
        <w:rPr>
          <w:rFonts w:eastAsia="FlandersArtSerif-Regular" w:cs="FlandersArtSerif-Regular"/>
          <w:sz w:val="20"/>
          <w:szCs w:val="20"/>
        </w:rPr>
      </w:pPr>
      <w:r>
        <w:rPr>
          <w:rFonts w:eastAsia="FlandersArtSerif-Regular" w:cs="FlandersArtSerif-Regular"/>
          <w:sz w:val="20"/>
          <w:szCs w:val="20"/>
        </w:rPr>
        <w:t xml:space="preserve">(b) </w:t>
      </w:r>
      <w:r w:rsidRPr="008F2823">
        <w:rPr>
          <w:rFonts w:eastAsia="FlandersArtSerif-Regular" w:cs="FlandersArtSerif-Regular"/>
          <w:sz w:val="20"/>
          <w:szCs w:val="20"/>
        </w:rPr>
        <w:t>Deze kolom</w:t>
      </w:r>
      <w:r w:rsidRPr="008F2823">
        <w:rPr>
          <w:rFonts w:eastAsia="FlandersArtSerif-Regular" w:cs="FlandersArtSerif-Regular"/>
          <w:spacing w:val="3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b</w:t>
      </w:r>
      <w:r w:rsidRPr="008F2823">
        <w:rPr>
          <w:rFonts w:eastAsia="FlandersArtSerif-Regular" w:cs="FlandersArtSerif-Regular"/>
          <w:spacing w:val="-9"/>
          <w:sz w:val="20"/>
          <w:szCs w:val="20"/>
        </w:rPr>
        <w:t>e</w:t>
      </w:r>
      <w:r w:rsidRPr="008F2823">
        <w:rPr>
          <w:rFonts w:eastAsia="FlandersArtSerif-Regular" w:cs="FlandersArtSerif-Regular"/>
          <w:sz w:val="20"/>
          <w:szCs w:val="20"/>
        </w:rPr>
        <w:t>vat</w:t>
      </w:r>
      <w:r w:rsidRPr="008F2823">
        <w:rPr>
          <w:rFonts w:eastAsia="FlandersArtSerif-Regular" w:cs="FlandersArtSerif-Regular"/>
          <w:spacing w:val="2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pacing w:val="-7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2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p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r</w:t>
      </w:r>
      <w:r w:rsidRPr="008F2823">
        <w:rPr>
          <w:rFonts w:eastAsia="FlandersArtSerif-Regular" w:cs="FlandersArtSerif-Regular"/>
          <w:sz w:val="20"/>
          <w:szCs w:val="20"/>
        </w:rPr>
        <w:t>celen</w:t>
      </w:r>
      <w:r w:rsidRPr="008F2823">
        <w:rPr>
          <w:rFonts w:eastAsia="FlandersArtSerif-Regular" w:cs="FlandersArtSerif-Regular"/>
          <w:spacing w:val="1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die</w:t>
      </w:r>
      <w:r w:rsidRPr="008F2823">
        <w:rPr>
          <w:rFonts w:eastAsia="FlandersArtSerif-Regular" w:cs="FlandersArtSerif-Regular"/>
          <w:spacing w:val="1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kunnen</w:t>
      </w:r>
      <w:r w:rsidRPr="008F2823">
        <w:rPr>
          <w:rFonts w:eastAsia="FlandersArtSerif-Regular" w:cs="FlandersArtSerif-Regular"/>
          <w:spacing w:val="4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pacing w:val="-11"/>
          <w:sz w:val="20"/>
          <w:szCs w:val="20"/>
        </w:rPr>
        <w:t>v</w:t>
      </w:r>
      <w:r w:rsidRPr="008F2823">
        <w:rPr>
          <w:rFonts w:eastAsia="FlandersArtSerif-Regular" w:cs="FlandersArtSerif-Regular"/>
          <w:sz w:val="20"/>
          <w:szCs w:val="20"/>
        </w:rPr>
        <w:t>ol</w:t>
      </w:r>
      <w:r w:rsidRPr="008F2823">
        <w:rPr>
          <w:rFonts w:eastAsia="FlandersArtSerif-Regular" w:cs="FlandersArtSerif-Regular"/>
          <w:spacing w:val="-6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oen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aan</w:t>
      </w:r>
      <w:r w:rsidRPr="008F2823">
        <w:rPr>
          <w:rFonts w:eastAsia="FlandersArtSerif-Regular" w:cs="FlandersArtSerif-Regular"/>
          <w:spacing w:val="3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het</w:t>
      </w:r>
      <w:r w:rsidRPr="008F2823">
        <w:rPr>
          <w:rFonts w:eastAsia="FlandersArtSerif-Regular" w:cs="FlandersArtSerif-Regular"/>
          <w:spacing w:val="1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keuzepakket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structu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r</w:t>
      </w:r>
      <w:r w:rsidRPr="008F2823">
        <w:rPr>
          <w:rFonts w:eastAsia="FlandersArtSerif-Regular" w:cs="FlandersArtSerif-Regular"/>
          <w:sz w:val="20"/>
          <w:szCs w:val="20"/>
        </w:rPr>
        <w:t>ele</w:t>
      </w:r>
      <w:r w:rsidRPr="008F2823">
        <w:rPr>
          <w:rFonts w:eastAsia="FlandersArtSerif-Regular" w:cs="FlandersArtSerif-Regular"/>
          <w:spacing w:val="1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15"/>
          <w:sz w:val="20"/>
          <w:szCs w:val="20"/>
        </w:rPr>
        <w:t>B</w:t>
      </w:r>
      <w:r w:rsidRPr="008F2823">
        <w:rPr>
          <w:rFonts w:eastAsia="FlandersArtSerif-Regular" w:cs="FlandersArtSerif-Regular"/>
          <w:sz w:val="20"/>
          <w:szCs w:val="20"/>
        </w:rPr>
        <w:t>W;</w:t>
      </w:r>
      <w:r w:rsidRPr="008F2823">
        <w:rPr>
          <w:rFonts w:eastAsia="FlandersArtSerif-Regular" w:cs="FlandersArtSerif-Regular"/>
          <w:spacing w:val="4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het bet</w:t>
      </w:r>
      <w:r w:rsidRPr="008F2823">
        <w:rPr>
          <w:rFonts w:eastAsia="FlandersArtSerif-Regular" w:cs="FlandersArtSerif-Regular"/>
          <w:spacing w:val="-7"/>
          <w:sz w:val="20"/>
          <w:szCs w:val="20"/>
        </w:rPr>
        <w:t>r</w:t>
      </w:r>
      <w:r w:rsidRPr="008F2823">
        <w:rPr>
          <w:rFonts w:eastAsia="FlandersArtSerif-Regular" w:cs="FlandersArtSerif-Regular"/>
          <w:sz w:val="20"/>
          <w:szCs w:val="20"/>
        </w:rPr>
        <w:t>eft</w:t>
      </w:r>
      <w:r w:rsidRPr="008F2823">
        <w:rPr>
          <w:rFonts w:eastAsia="FlandersArtSerif-Regular" w:cs="FlandersArtSerif-Regular"/>
          <w:spacing w:val="-7"/>
          <w:sz w:val="20"/>
          <w:szCs w:val="20"/>
        </w:rPr>
        <w:t xml:space="preserve"> d</w:t>
      </w:r>
      <w:r w:rsidRPr="008F2823">
        <w:rPr>
          <w:rFonts w:eastAsia="FlandersArtSerif-Regular" w:cs="FlandersArtSerif-Regular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3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b</w:t>
      </w:r>
      <w:r w:rsidRPr="008F2823">
        <w:rPr>
          <w:rFonts w:eastAsia="FlandersArtSerif-Regular" w:cs="FlandersArtSerif-Regular"/>
          <w:spacing w:val="-9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11"/>
          <w:sz w:val="20"/>
          <w:szCs w:val="20"/>
        </w:rPr>
        <w:t>w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z w:val="20"/>
          <w:szCs w:val="20"/>
        </w:rPr>
        <w:t>rkte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p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r</w:t>
      </w:r>
      <w:r w:rsidRPr="008F2823">
        <w:rPr>
          <w:rFonts w:eastAsia="FlandersArtSerif-Regular" w:cs="FlandersArtSerif-Regular"/>
          <w:sz w:val="20"/>
          <w:szCs w:val="20"/>
        </w:rPr>
        <w:t>celen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 xml:space="preserve"> g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r</w:t>
      </w:r>
      <w:r w:rsidRPr="008F2823">
        <w:rPr>
          <w:rFonts w:eastAsia="FlandersArtSerif-Regular" w:cs="FlandersArtSerif-Regular"/>
          <w:sz w:val="20"/>
          <w:szCs w:val="20"/>
        </w:rPr>
        <w:t>enzend</w:t>
      </w:r>
      <w:r w:rsidRPr="008F2823">
        <w:rPr>
          <w:rFonts w:eastAsia="FlandersArtSerif-Regular" w:cs="FlandersArtSerif-Regular"/>
          <w:spacing w:val="-10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aan</w:t>
      </w:r>
      <w:r w:rsidRPr="008F2823">
        <w:rPr>
          <w:rFonts w:eastAsia="FlandersArtSerif-Regular" w:cs="FlandersArtSerif-Regular"/>
          <w:spacing w:val="-1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pacing w:val="-7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3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(</w:t>
      </w:r>
      <w:r w:rsidRPr="008F2823">
        <w:rPr>
          <w:rFonts w:eastAsia="FlandersArtSerif-Regular" w:cs="FlandersArtSerif-Regular"/>
          <w:spacing w:val="-6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eel)maat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r</w:t>
      </w:r>
      <w:r w:rsidRPr="008F2823">
        <w:rPr>
          <w:rFonts w:eastAsia="FlandersArtSerif-Regular" w:cs="FlandersArtSerif-Regular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g</w:t>
      </w:r>
      <w:r w:rsidRPr="008F2823">
        <w:rPr>
          <w:rFonts w:eastAsia="FlandersArtSerif-Regular" w:cs="FlandersArtSerif-Regular"/>
          <w:sz w:val="20"/>
          <w:szCs w:val="20"/>
        </w:rPr>
        <w:t>el</w:t>
      </w:r>
      <w:r w:rsidRPr="008F2823">
        <w:rPr>
          <w:rFonts w:eastAsia="FlandersArtSerif-Regular" w:cs="FlandersArtSerif-Regular"/>
          <w:spacing w:val="-14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pacing w:val="-11"/>
          <w:sz w:val="20"/>
          <w:szCs w:val="20"/>
        </w:rPr>
        <w:t>v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z w:val="20"/>
          <w:szCs w:val="20"/>
        </w:rPr>
        <w:t>rmeld</w:t>
      </w:r>
      <w:r w:rsidRPr="008F2823">
        <w:rPr>
          <w:rFonts w:eastAsia="FlandersArtSerif-Regular" w:cs="FlandersArtSerif-Regular"/>
          <w:spacing w:val="-9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in</w:t>
      </w:r>
      <w:r w:rsidRPr="008F2823">
        <w:rPr>
          <w:rFonts w:eastAsia="FlandersArtSerif-Regular" w:cs="FlandersArtSerif-Regular"/>
          <w:spacing w:val="-1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pacing w:val="-7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3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pacing w:val="-7"/>
          <w:sz w:val="20"/>
          <w:szCs w:val="20"/>
        </w:rPr>
        <w:t>d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r</w:t>
      </w:r>
      <w:r w:rsidRPr="008F2823">
        <w:rPr>
          <w:rFonts w:eastAsia="FlandersArtSerif-Regular" w:cs="FlandersArtSerif-Regular"/>
          <w:spacing w:val="-7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6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kolom.</w:t>
      </w:r>
      <w:r w:rsidRPr="008F2823">
        <w:rPr>
          <w:rFonts w:eastAsia="FlandersArtSerif-Regular" w:cs="FlandersArtSerif-Regular"/>
          <w:spacing w:val="-1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Ge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b</w:t>
      </w:r>
      <w:r w:rsidRPr="008F2823">
        <w:rPr>
          <w:rFonts w:eastAsia="FlandersArtSerif-Regular" w:cs="FlandersArtSerif-Regular"/>
          <w:sz w:val="20"/>
          <w:szCs w:val="20"/>
        </w:rPr>
        <w:t>ruik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pacing w:val="-7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p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r</w:t>
      </w:r>
      <w:r w:rsidRPr="008F2823">
        <w:rPr>
          <w:rFonts w:eastAsia="FlandersArtSerif-Regular" w:cs="FlandersArtSerif-Regular"/>
          <w:sz w:val="20"/>
          <w:szCs w:val="20"/>
        </w:rPr>
        <w:t>ceelsnumm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r</w:t>
      </w:r>
      <w:r w:rsidRPr="008F2823">
        <w:rPr>
          <w:rFonts w:eastAsia="FlandersArtSerif-Regular" w:cs="FlandersArtSerif-Regular"/>
          <w:sz w:val="20"/>
          <w:szCs w:val="20"/>
        </w:rPr>
        <w:t>s</w:t>
      </w:r>
      <w:r w:rsidRPr="008F2823">
        <w:rPr>
          <w:rFonts w:eastAsia="FlandersArtSerif-Regular" w:cs="FlandersArtSerif-Regular"/>
          <w:spacing w:val="-6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die</w:t>
      </w:r>
      <w:r w:rsidRPr="008F2823">
        <w:rPr>
          <w:rFonts w:eastAsia="FlandersArtSerif-Regular" w:cs="FlandersArtSerif-Regular"/>
          <w:spacing w:val="-5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pacing w:val="-9"/>
          <w:sz w:val="20"/>
          <w:szCs w:val="20"/>
        </w:rPr>
        <w:t>o</w:t>
      </w:r>
      <w:r w:rsidRPr="008F2823">
        <w:rPr>
          <w:rFonts w:eastAsia="FlandersArtSerif-Regular" w:cs="FlandersArtSerif-Regular"/>
          <w:spacing w:val="-11"/>
          <w:sz w:val="20"/>
          <w:szCs w:val="20"/>
        </w:rPr>
        <w:t>v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r</w:t>
      </w:r>
      <w:r w:rsidRPr="008F2823">
        <w:rPr>
          <w:rFonts w:eastAsia="FlandersArtSerif-Regular" w:cs="FlandersArtSerif-Regular"/>
          <w:sz w:val="20"/>
          <w:szCs w:val="20"/>
        </w:rPr>
        <w:t>een</w:t>
      </w:r>
      <w:r w:rsidRPr="008F2823">
        <w:rPr>
          <w:rFonts w:eastAsia="FlandersArtSerif-Regular" w:cs="FlandersArtSerif-Regular"/>
          <w:spacing w:val="-11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komen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met</w:t>
      </w:r>
      <w:r w:rsidRPr="008F2823">
        <w:rPr>
          <w:rFonts w:eastAsia="FlandersArtSerif-Regular" w:cs="FlandersArtSerif-Regular"/>
          <w:spacing w:val="-6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het</w:t>
      </w:r>
      <w:r w:rsidRPr="008F2823">
        <w:rPr>
          <w:rFonts w:eastAsia="FlandersArtSerif-Regular" w:cs="FlandersArtSerif-Regular"/>
          <w:spacing w:val="-5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ja</w:t>
      </w:r>
      <w:r w:rsidRPr="008F2823">
        <w:rPr>
          <w:rFonts w:eastAsia="FlandersArtSerif-Regular" w:cs="FlandersArtSerif-Regular"/>
          <w:spacing w:val="-9"/>
          <w:sz w:val="20"/>
          <w:szCs w:val="20"/>
        </w:rPr>
        <w:t>a</w:t>
      </w:r>
      <w:r w:rsidRPr="008F2823">
        <w:rPr>
          <w:rFonts w:eastAsia="FlandersArtSerif-Regular" w:cs="FlandersArtSerif-Regular"/>
          <w:sz w:val="20"/>
          <w:szCs w:val="20"/>
        </w:rPr>
        <w:t>r</w:t>
      </w:r>
      <w:r w:rsidRPr="008F2823">
        <w:rPr>
          <w:rFonts w:eastAsia="FlandersArtSerif-Regular" w:cs="FlandersArtSerif-Regular"/>
          <w:spacing w:val="-7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van</w:t>
      </w:r>
      <w:r w:rsidRPr="008F2823">
        <w:rPr>
          <w:rFonts w:eastAsia="FlandersArtSerif-Regular" w:cs="FlandersArtSerif-Regular"/>
          <w:spacing w:val="-2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pacing w:val="-7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pacing w:val="-11"/>
          <w:sz w:val="20"/>
          <w:szCs w:val="20"/>
        </w:rPr>
        <w:t>v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z w:val="20"/>
          <w:szCs w:val="20"/>
        </w:rPr>
        <w:t>rzamelaanv</w:t>
      </w:r>
      <w:r w:rsidRPr="008F2823">
        <w:rPr>
          <w:rFonts w:eastAsia="FlandersArtSerif-Regular" w:cs="FlandersArtSerif-Regular"/>
          <w:spacing w:val="-9"/>
          <w:sz w:val="20"/>
          <w:szCs w:val="20"/>
        </w:rPr>
        <w:t>r</w:t>
      </w:r>
      <w:r w:rsidRPr="008F2823">
        <w:rPr>
          <w:rFonts w:eastAsia="FlandersArtSerif-Regular" w:cs="FlandersArtSerif-Regular"/>
          <w:sz w:val="20"/>
          <w:szCs w:val="20"/>
        </w:rPr>
        <w:t>aag</w:t>
      </w:r>
      <w:r w:rsidRPr="008F2823">
        <w:rPr>
          <w:rFonts w:eastAsia="FlandersArtSerif-Regular" w:cs="FlandersArtSerif-Regular"/>
          <w:spacing w:val="-19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pacing w:val="-11"/>
          <w:sz w:val="20"/>
          <w:szCs w:val="20"/>
        </w:rPr>
        <w:t>v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z w:val="20"/>
          <w:szCs w:val="20"/>
        </w:rPr>
        <w:t xml:space="preserve">rmeld in </w:t>
      </w:r>
      <w:r w:rsidRPr="008F2823">
        <w:rPr>
          <w:rFonts w:eastAsia="FlandersArtSerif-Regular" w:cs="FlandersArtSerif-Regular"/>
          <w:spacing w:val="-6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1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tabel.</w:t>
      </w:r>
      <w:r w:rsidRPr="008F2823">
        <w:rPr>
          <w:rFonts w:eastAsia="FlandersArtSerif-Regular" w:cs="FlandersArtSerif-Regular"/>
          <w:spacing w:val="-5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Ge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b</w:t>
      </w:r>
      <w:r w:rsidRPr="008F2823">
        <w:rPr>
          <w:rFonts w:eastAsia="FlandersArtSerif-Regular" w:cs="FlandersArtSerif-Regular"/>
          <w:sz w:val="20"/>
          <w:szCs w:val="20"/>
        </w:rPr>
        <w:t xml:space="preserve">ruik </w:t>
      </w:r>
      <w:r w:rsidRPr="008F2823">
        <w:rPr>
          <w:rFonts w:eastAsia="FlandersArtSerif-Regular" w:cs="FlandersArtSerif-Regular"/>
          <w:spacing w:val="-6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eze</w:t>
      </w:r>
      <w:r w:rsidRPr="008F2823">
        <w:rPr>
          <w:rFonts w:eastAsia="FlandersArtSerif-Regular" w:cs="FlandersArtSerif-Regular"/>
          <w:spacing w:val="-3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numm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z w:val="20"/>
          <w:szCs w:val="20"/>
        </w:rPr>
        <w:t>ring</w:t>
      </w:r>
      <w:r w:rsidRPr="008F2823">
        <w:rPr>
          <w:rFonts w:eastAsia="FlandersArtSerif-Regular" w:cs="FlandersArtSerif-Regular"/>
          <w:spacing w:val="-11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 xml:space="preserve">om </w:t>
      </w:r>
      <w:r w:rsidRPr="008F2823">
        <w:rPr>
          <w:rFonts w:eastAsia="FlandersArtSerif-Regular" w:cs="FlandersArtSerif-Regular"/>
          <w:spacing w:val="-7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1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p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r</w:t>
      </w:r>
      <w:r w:rsidRPr="008F2823">
        <w:rPr>
          <w:rFonts w:eastAsia="FlandersArtSerif-Regular" w:cs="FlandersArtSerif-Regular"/>
          <w:sz w:val="20"/>
          <w:szCs w:val="20"/>
        </w:rPr>
        <w:t>celen</w:t>
      </w:r>
      <w:r w:rsidRPr="008F2823">
        <w:rPr>
          <w:rFonts w:eastAsia="FlandersArtSerif-Regular" w:cs="FlandersArtSerif-Regular"/>
          <w:spacing w:val="-2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te</w:t>
      </w:r>
      <w:r w:rsidRPr="008F2823">
        <w:rPr>
          <w:rFonts w:eastAsia="FlandersArtSerif-Regular" w:cs="FlandersArtSerif-Regular"/>
          <w:spacing w:val="-2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i</w:t>
      </w:r>
      <w:r w:rsidRPr="008F2823">
        <w:rPr>
          <w:rFonts w:eastAsia="FlandersArtSerif-Regular" w:cs="FlandersArtSerif-Regular"/>
          <w:spacing w:val="-6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entific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r</w:t>
      </w:r>
      <w:r w:rsidRPr="008F2823">
        <w:rPr>
          <w:rFonts w:eastAsia="FlandersArtSerif-Regular" w:cs="FlandersArtSerif-Regular"/>
          <w:sz w:val="20"/>
          <w:szCs w:val="20"/>
        </w:rPr>
        <w:t>en</w:t>
      </w:r>
      <w:r w:rsidRPr="008F2823">
        <w:rPr>
          <w:rFonts w:eastAsia="FlandersArtSerif-Regular" w:cs="FlandersArtSerif-Regular"/>
          <w:spacing w:val="4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op het</w:t>
      </w:r>
      <w:r w:rsidRPr="008F2823">
        <w:rPr>
          <w:rFonts w:eastAsia="FlandersArtSerif-Regular" w:cs="FlandersArtSerif-Regular"/>
          <w:spacing w:val="-3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ka</w:t>
      </w:r>
      <w:r w:rsidRPr="008F2823">
        <w:rPr>
          <w:rFonts w:eastAsia="FlandersArtSerif-Regular" w:cs="FlandersArtSerif-Regular"/>
          <w:spacing w:val="-9"/>
          <w:sz w:val="20"/>
          <w:szCs w:val="20"/>
        </w:rPr>
        <w:t>a</w:t>
      </w:r>
      <w:r w:rsidRPr="008F2823">
        <w:rPr>
          <w:rFonts w:eastAsia="FlandersArtSerif-Regular" w:cs="FlandersArtSerif-Regular"/>
          <w:sz w:val="20"/>
          <w:szCs w:val="20"/>
        </w:rPr>
        <w:t>rtje</w:t>
      </w:r>
      <w:r w:rsidRPr="008F2823">
        <w:rPr>
          <w:rFonts w:eastAsia="FlandersArtSerif-Regular" w:cs="FlandersArtSerif-Regular"/>
          <w:spacing w:val="-3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in bijla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g</w:t>
      </w:r>
      <w:r w:rsidRPr="008F2823">
        <w:rPr>
          <w:rFonts w:eastAsia="FlandersArtSerif-Regular" w:cs="FlandersArtSerif-Regular"/>
          <w:spacing w:val="-6"/>
          <w:sz w:val="20"/>
          <w:szCs w:val="20"/>
        </w:rPr>
        <w:t>e</w:t>
      </w:r>
      <w:r w:rsidRPr="008F2823">
        <w:rPr>
          <w:rFonts w:eastAsia="FlandersArtSerif-Regular" w:cs="FlandersArtSerif-Regular"/>
          <w:sz w:val="20"/>
          <w:szCs w:val="20"/>
        </w:rPr>
        <w:t>.</w:t>
      </w:r>
    </w:p>
    <w:p w14:paraId="092C3B89" w14:textId="243CE77B" w:rsidR="008F2823" w:rsidRPr="008F2823" w:rsidRDefault="008F2823" w:rsidP="008F2823">
      <w:pPr>
        <w:tabs>
          <w:tab w:val="clear" w:pos="3686"/>
        </w:tabs>
        <w:spacing w:after="0"/>
        <w:ind w:left="284" w:right="-20" w:hanging="284"/>
        <w:rPr>
          <w:rFonts w:eastAsia="FlandersArtSerif-Regular" w:cs="FlandersArtSerif-Regular"/>
          <w:sz w:val="20"/>
          <w:szCs w:val="20"/>
        </w:rPr>
      </w:pPr>
      <w:r>
        <w:rPr>
          <w:rFonts w:eastAsia="FlandersArtSerif-Regular" w:cs="FlandersArtSerif-Regular"/>
          <w:sz w:val="20"/>
          <w:szCs w:val="20"/>
        </w:rPr>
        <w:t xml:space="preserve">(c) </w:t>
      </w:r>
      <w:r w:rsidRPr="008F2823">
        <w:rPr>
          <w:rFonts w:eastAsia="FlandersArtSerif-Regular" w:cs="FlandersArtSerif-Regular"/>
          <w:sz w:val="20"/>
          <w:szCs w:val="20"/>
        </w:rPr>
        <w:t>Deze</w:t>
      </w:r>
      <w:r w:rsidRPr="008F2823">
        <w:rPr>
          <w:rFonts w:eastAsia="FlandersArtSerif-Regular" w:cs="FlandersArtSerif-Regular"/>
          <w:spacing w:val="10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kolom</w:t>
      </w:r>
      <w:r w:rsidRPr="008F2823">
        <w:rPr>
          <w:rFonts w:eastAsia="FlandersArtSerif-Regular" w:cs="FlandersArtSerif-Regular"/>
          <w:spacing w:val="14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b</w:t>
      </w:r>
      <w:r w:rsidRPr="008F2823">
        <w:rPr>
          <w:rFonts w:eastAsia="FlandersArtSerif-Regular" w:cs="FlandersArtSerif-Regular"/>
          <w:spacing w:val="-9"/>
          <w:sz w:val="20"/>
          <w:szCs w:val="20"/>
        </w:rPr>
        <w:t>e</w:t>
      </w:r>
      <w:r w:rsidRPr="008F2823">
        <w:rPr>
          <w:rFonts w:eastAsia="FlandersArtSerif-Regular" w:cs="FlandersArtSerif-Regular"/>
          <w:sz w:val="20"/>
          <w:szCs w:val="20"/>
        </w:rPr>
        <w:t>vat</w:t>
      </w:r>
      <w:r w:rsidRPr="008F2823">
        <w:rPr>
          <w:rFonts w:eastAsia="FlandersArtSerif-Regular" w:cs="FlandersArtSerif-Regular"/>
          <w:spacing w:val="12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pacing w:val="-7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12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(</w:t>
      </w:r>
      <w:r w:rsidRPr="008F2823">
        <w:rPr>
          <w:rFonts w:eastAsia="FlandersArtSerif-Regular" w:cs="FlandersArtSerif-Regular"/>
          <w:spacing w:val="-6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eel)maat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r</w:t>
      </w:r>
      <w:r w:rsidRPr="008F2823">
        <w:rPr>
          <w:rFonts w:eastAsia="FlandersArtSerif-Regular" w:cs="FlandersArtSerif-Regular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g</w:t>
      </w:r>
      <w:r w:rsidRPr="008F2823">
        <w:rPr>
          <w:rFonts w:eastAsia="FlandersArtSerif-Regular" w:cs="FlandersArtSerif-Regular"/>
          <w:sz w:val="20"/>
          <w:szCs w:val="20"/>
        </w:rPr>
        <w:t>elen</w:t>
      </w:r>
      <w:r w:rsidRPr="008F2823">
        <w:rPr>
          <w:rFonts w:eastAsia="FlandersArtSerif-Regular" w:cs="FlandersArtSerif-Regular"/>
          <w:spacing w:val="-1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p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z w:val="20"/>
          <w:szCs w:val="20"/>
        </w:rPr>
        <w:t>r</w:t>
      </w:r>
      <w:r w:rsidRPr="008F2823">
        <w:rPr>
          <w:rFonts w:eastAsia="FlandersArtSerif-Regular" w:cs="FlandersArtSerif-Regular"/>
          <w:spacing w:val="11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aan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g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r</w:t>
      </w:r>
      <w:r w:rsidRPr="008F2823">
        <w:rPr>
          <w:rFonts w:eastAsia="FlandersArtSerif-Regular" w:cs="FlandersArtSerif-Regular"/>
          <w:sz w:val="20"/>
          <w:szCs w:val="20"/>
        </w:rPr>
        <w:t>enzend</w:t>
      </w:r>
      <w:r w:rsidRPr="008F2823">
        <w:rPr>
          <w:rFonts w:eastAsia="FlandersArtSerif-Regular" w:cs="FlandersArtSerif-Regular"/>
          <w:spacing w:val="2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b</w:t>
      </w:r>
      <w:r w:rsidRPr="008F2823">
        <w:rPr>
          <w:rFonts w:eastAsia="FlandersArtSerif-Regular" w:cs="FlandersArtSerif-Regular"/>
          <w:spacing w:val="-9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11"/>
          <w:sz w:val="20"/>
          <w:szCs w:val="20"/>
        </w:rPr>
        <w:t>w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z w:val="20"/>
          <w:szCs w:val="20"/>
        </w:rPr>
        <w:t>rkt</w:t>
      </w:r>
      <w:r w:rsidRPr="008F2823">
        <w:rPr>
          <w:rFonts w:eastAsia="FlandersArtSerif-Regular" w:cs="FlandersArtSerif-Regular"/>
          <w:spacing w:val="11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p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r</w:t>
      </w:r>
      <w:r w:rsidRPr="008F2823">
        <w:rPr>
          <w:rFonts w:eastAsia="FlandersArtSerif-Regular" w:cs="FlandersArtSerif-Regular"/>
          <w:sz w:val="20"/>
          <w:szCs w:val="20"/>
        </w:rPr>
        <w:t>ceel.</w:t>
      </w:r>
      <w:r w:rsidRPr="008F2823">
        <w:rPr>
          <w:rFonts w:eastAsia="FlandersArtSerif-Regular" w:cs="FlandersArtSerif-Regular"/>
          <w:spacing w:val="11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Ge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b</w:t>
      </w:r>
      <w:r w:rsidRPr="008F2823">
        <w:rPr>
          <w:rFonts w:eastAsia="FlandersArtSerif-Regular" w:cs="FlandersArtSerif-Regular"/>
          <w:sz w:val="20"/>
          <w:szCs w:val="20"/>
        </w:rPr>
        <w:t>ruik</w:t>
      </w:r>
      <w:r w:rsidRPr="008F2823">
        <w:rPr>
          <w:rFonts w:eastAsia="FlandersArtSerif-Regular" w:cs="FlandersArtSerif-Regular"/>
          <w:spacing w:val="14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een</w:t>
      </w:r>
      <w:r w:rsidRPr="008F2823">
        <w:rPr>
          <w:rFonts w:eastAsia="FlandersArtSerif-Regular" w:cs="FlandersArtSerif-Regular"/>
          <w:spacing w:val="11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pacing w:val="-11"/>
          <w:sz w:val="20"/>
          <w:szCs w:val="20"/>
        </w:rPr>
        <w:t>v</w:t>
      </w:r>
      <w:r w:rsidRPr="008F2823">
        <w:rPr>
          <w:rFonts w:eastAsia="FlandersArtSerif-Regular" w:cs="FlandersArtSerif-Regular"/>
          <w:sz w:val="20"/>
          <w:szCs w:val="20"/>
        </w:rPr>
        <w:t>olgnumm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z w:val="20"/>
          <w:szCs w:val="20"/>
        </w:rPr>
        <w:t>r</w:t>
      </w:r>
      <w:r w:rsidRPr="008F2823">
        <w:rPr>
          <w:rFonts w:eastAsia="FlandersArtSerif-Regular" w:cs="FlandersArtSerif-Regular"/>
          <w:spacing w:val="-7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 xml:space="preserve">om </w:t>
      </w:r>
      <w:r w:rsidRPr="008F2823">
        <w:rPr>
          <w:rFonts w:eastAsia="FlandersArtSerif-Regular" w:cs="FlandersArtSerif-Regular"/>
          <w:spacing w:val="-7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1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(</w:t>
      </w:r>
      <w:r w:rsidRPr="008F2823">
        <w:rPr>
          <w:rFonts w:eastAsia="FlandersArtSerif-Regular" w:cs="FlandersArtSerif-Regular"/>
          <w:spacing w:val="-6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eel)maat</w:t>
      </w:r>
      <w:r w:rsidRPr="008F2823">
        <w:rPr>
          <w:rFonts w:eastAsia="FlandersArtSerif-Regular" w:cs="FlandersArtSerif-Regular"/>
          <w:spacing w:val="-7"/>
          <w:sz w:val="20"/>
          <w:szCs w:val="20"/>
        </w:rPr>
        <w:t>r</w:t>
      </w:r>
      <w:r w:rsidRPr="008F2823">
        <w:rPr>
          <w:rFonts w:eastAsia="FlandersArtSerif-Regular" w:cs="FlandersArtSerif-Regular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g</w:t>
      </w:r>
      <w:r w:rsidRPr="008F2823">
        <w:rPr>
          <w:rFonts w:eastAsia="FlandersArtSerif-Regular" w:cs="FlandersArtSerif-Regular"/>
          <w:sz w:val="20"/>
          <w:szCs w:val="20"/>
        </w:rPr>
        <w:t>el</w:t>
      </w:r>
      <w:r w:rsidRPr="008F2823">
        <w:rPr>
          <w:rFonts w:eastAsia="FlandersArtSerif-Regular" w:cs="FlandersArtSerif-Regular"/>
          <w:spacing w:val="-13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te</w:t>
      </w:r>
      <w:r w:rsidRPr="008F2823">
        <w:rPr>
          <w:rFonts w:eastAsia="FlandersArtSerif-Regular" w:cs="FlandersArtSerif-Regular"/>
          <w:spacing w:val="-2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i</w:t>
      </w:r>
      <w:r w:rsidRPr="008F2823">
        <w:rPr>
          <w:rFonts w:eastAsia="FlandersArtSerif-Regular" w:cs="FlandersArtSerif-Regular"/>
          <w:spacing w:val="-6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entific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r</w:t>
      </w:r>
      <w:r w:rsidRPr="008F2823">
        <w:rPr>
          <w:rFonts w:eastAsia="FlandersArtSerif-Regular" w:cs="FlandersArtSerif-Regular"/>
          <w:sz w:val="20"/>
          <w:szCs w:val="20"/>
        </w:rPr>
        <w:t>en</w:t>
      </w:r>
      <w:r w:rsidRPr="008F2823">
        <w:rPr>
          <w:rFonts w:eastAsia="FlandersArtSerif-Regular" w:cs="FlandersArtSerif-Regular"/>
          <w:spacing w:val="4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op het</w:t>
      </w:r>
      <w:r w:rsidRPr="008F2823">
        <w:rPr>
          <w:rFonts w:eastAsia="FlandersArtSerif-Regular" w:cs="FlandersArtSerif-Regular"/>
          <w:spacing w:val="-3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ka</w:t>
      </w:r>
      <w:r w:rsidRPr="008F2823">
        <w:rPr>
          <w:rFonts w:eastAsia="FlandersArtSerif-Regular" w:cs="FlandersArtSerif-Regular"/>
          <w:spacing w:val="-9"/>
          <w:sz w:val="20"/>
          <w:szCs w:val="20"/>
        </w:rPr>
        <w:t>a</w:t>
      </w:r>
      <w:r w:rsidRPr="008F2823">
        <w:rPr>
          <w:rFonts w:eastAsia="FlandersArtSerif-Regular" w:cs="FlandersArtSerif-Regular"/>
          <w:sz w:val="20"/>
          <w:szCs w:val="20"/>
        </w:rPr>
        <w:t>rtje</w:t>
      </w:r>
      <w:r w:rsidRPr="008F2823">
        <w:rPr>
          <w:rFonts w:eastAsia="FlandersArtSerif-Regular" w:cs="FlandersArtSerif-Regular"/>
          <w:spacing w:val="-3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in bijla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g</w:t>
      </w:r>
      <w:r w:rsidRPr="008F2823">
        <w:rPr>
          <w:rFonts w:eastAsia="FlandersArtSerif-Regular" w:cs="FlandersArtSerif-Regular"/>
          <w:spacing w:val="-6"/>
          <w:sz w:val="20"/>
          <w:szCs w:val="20"/>
        </w:rPr>
        <w:t>e</w:t>
      </w:r>
      <w:r w:rsidRPr="008F2823">
        <w:rPr>
          <w:rFonts w:eastAsia="FlandersArtSerif-Regular" w:cs="FlandersArtSerif-Regular"/>
          <w:sz w:val="20"/>
          <w:szCs w:val="20"/>
        </w:rPr>
        <w:t>.</w:t>
      </w:r>
    </w:p>
    <w:p w14:paraId="00F49EDC" w14:textId="6150DCD5" w:rsidR="008F2823" w:rsidRPr="008F2823" w:rsidRDefault="008F2823" w:rsidP="008F2823">
      <w:pPr>
        <w:tabs>
          <w:tab w:val="clear" w:pos="3686"/>
        </w:tabs>
        <w:spacing w:before="6" w:after="0"/>
        <w:ind w:right="-20"/>
        <w:rPr>
          <w:rFonts w:eastAsia="FlandersArtSerif-Regular" w:cs="FlandersArtSerif-Regular"/>
          <w:sz w:val="20"/>
          <w:szCs w:val="20"/>
        </w:rPr>
      </w:pPr>
      <w:r>
        <w:rPr>
          <w:rFonts w:eastAsia="FlandersArtSerif-Regular" w:cs="FlandersArtSerif-Regular"/>
          <w:sz w:val="20"/>
          <w:szCs w:val="20"/>
        </w:rPr>
        <w:t xml:space="preserve">(d) </w:t>
      </w:r>
      <w:r w:rsidRPr="008F2823">
        <w:rPr>
          <w:rFonts w:eastAsia="FlandersArtSerif-Regular" w:cs="FlandersArtSerif-Regular"/>
          <w:sz w:val="20"/>
          <w:szCs w:val="20"/>
        </w:rPr>
        <w:t>Ge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b</w:t>
      </w:r>
      <w:r w:rsidRPr="008F2823">
        <w:rPr>
          <w:rFonts w:eastAsia="FlandersArtSerif-Regular" w:cs="FlandersArtSerif-Regular"/>
          <w:sz w:val="20"/>
          <w:szCs w:val="20"/>
        </w:rPr>
        <w:t xml:space="preserve">ruik </w:t>
      </w:r>
      <w:r w:rsidRPr="008F2823">
        <w:rPr>
          <w:rFonts w:eastAsia="FlandersArtSerif-Regular" w:cs="FlandersArtSerif-Regular"/>
          <w:spacing w:val="-11"/>
          <w:sz w:val="20"/>
          <w:szCs w:val="20"/>
        </w:rPr>
        <w:t>v</w:t>
      </w:r>
      <w:r w:rsidRPr="008F2823">
        <w:rPr>
          <w:rFonts w:eastAsia="FlandersArtSerif-Regular" w:cs="FlandersArtSerif-Regular"/>
          <w:sz w:val="20"/>
          <w:szCs w:val="20"/>
        </w:rPr>
        <w:t>ol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g</w:t>
      </w:r>
      <w:r w:rsidRPr="008F2823">
        <w:rPr>
          <w:rFonts w:eastAsia="FlandersArtSerif-Regular" w:cs="FlandersArtSerif-Regular"/>
          <w:sz w:val="20"/>
          <w:szCs w:val="20"/>
        </w:rPr>
        <w:t>en</w:t>
      </w:r>
      <w:r w:rsidRPr="008F2823">
        <w:rPr>
          <w:rFonts w:eastAsia="FlandersArtSerif-Regular" w:cs="FlandersArtSerif-Regular"/>
          <w:spacing w:val="-6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9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afk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o</w:t>
      </w:r>
      <w:r w:rsidRPr="008F2823">
        <w:rPr>
          <w:rFonts w:eastAsia="FlandersArtSerif-Regular" w:cs="FlandersArtSerif-Regular"/>
          <w:sz w:val="20"/>
          <w:szCs w:val="20"/>
        </w:rPr>
        <w:t>rtin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g</w:t>
      </w:r>
      <w:r w:rsidRPr="008F2823">
        <w:rPr>
          <w:rFonts w:eastAsia="FlandersArtSerif-Regular" w:cs="FlandersArtSerif-Regular"/>
          <w:sz w:val="20"/>
          <w:szCs w:val="20"/>
        </w:rPr>
        <w:t>en,</w:t>
      </w:r>
      <w:r w:rsidRPr="008F2823">
        <w:rPr>
          <w:rFonts w:eastAsia="FlandersArtSerif-Regular" w:cs="FlandersArtSerif-Regular"/>
          <w:spacing w:val="-11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of</w:t>
      </w:r>
      <w:r w:rsidRPr="008F2823">
        <w:rPr>
          <w:rFonts w:eastAsia="FlandersArtSerif-Regular" w:cs="FlandersArtSerif-Regular"/>
          <w:spacing w:val="-2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een</w:t>
      </w:r>
      <w:r w:rsidRPr="008F2823">
        <w:rPr>
          <w:rFonts w:eastAsia="FlandersArtSerif-Regular" w:cs="FlandersArtSerif-Regular"/>
          <w:spacing w:val="-3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 xml:space="preserve">combinatie 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z w:val="20"/>
          <w:szCs w:val="20"/>
        </w:rPr>
        <w:t>rvan:</w:t>
      </w:r>
    </w:p>
    <w:p w14:paraId="437F1837" w14:textId="77777777" w:rsidR="008F2823" w:rsidRPr="008F2823" w:rsidRDefault="008F2823" w:rsidP="008F2823">
      <w:pPr>
        <w:spacing w:before="6" w:after="0"/>
        <w:ind w:left="851" w:right="-20" w:hanging="284"/>
        <w:rPr>
          <w:rFonts w:eastAsia="FlandersArtSerif-Regular" w:cs="FlandersArtSerif-Regular"/>
          <w:sz w:val="20"/>
          <w:szCs w:val="20"/>
        </w:rPr>
      </w:pPr>
      <w:r w:rsidRPr="008F2823">
        <w:rPr>
          <w:rFonts w:eastAsia="FlandersArtSerif-Regular" w:cs="FlandersArtSerif-Regular"/>
          <w:sz w:val="20"/>
          <w:szCs w:val="20"/>
        </w:rPr>
        <w:t>•</w:t>
      </w:r>
      <w:r w:rsidRPr="008F2823">
        <w:rPr>
          <w:rFonts w:eastAsia="FlandersArtSerif-Regular" w:cs="FlandersArtSerif-Regular"/>
          <w:spacing w:val="23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BD:</w:t>
      </w:r>
      <w:r w:rsidRPr="008F2823">
        <w:rPr>
          <w:rFonts w:eastAsia="FlandersArtSerif-Regular" w:cs="FlandersArtSerif-Regular"/>
          <w:spacing w:val="-3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buff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r</w:t>
      </w:r>
      <w:r w:rsidRPr="008F2823">
        <w:rPr>
          <w:rFonts w:eastAsia="FlandersArtSerif-Regular" w:cs="FlandersArtSerif-Regular"/>
          <w:sz w:val="20"/>
          <w:szCs w:val="20"/>
        </w:rPr>
        <w:t>en</w:t>
      </w:r>
      <w:r w:rsidRPr="008F2823">
        <w:rPr>
          <w:rFonts w:eastAsia="FlandersArtSerif-Regular" w:cs="FlandersArtSerif-Regular"/>
          <w:spacing w:val="-6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10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a</w:t>
      </w:r>
      <w:r w:rsidRPr="008F2823">
        <w:rPr>
          <w:rFonts w:eastAsia="FlandersArtSerif-Regular" w:cs="FlandersArtSerif-Regular"/>
          <w:spacing w:val="-9"/>
          <w:sz w:val="20"/>
          <w:szCs w:val="20"/>
        </w:rPr>
        <w:t>a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r</w:t>
      </w:r>
      <w:r w:rsidRPr="008F2823">
        <w:rPr>
          <w:rFonts w:eastAsia="FlandersArtSerif-Regular" w:cs="FlandersArtSerif-Regular"/>
          <w:spacing w:val="-7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en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dam</w:t>
      </w:r>
    </w:p>
    <w:p w14:paraId="7DD0DBF5" w14:textId="77777777" w:rsidR="008F2823" w:rsidRPr="008F2823" w:rsidRDefault="008F2823" w:rsidP="008F2823">
      <w:pPr>
        <w:spacing w:before="6" w:after="0"/>
        <w:ind w:left="851" w:right="-20" w:hanging="284"/>
        <w:rPr>
          <w:rFonts w:eastAsia="FlandersArtSerif-Regular" w:cs="FlandersArtSerif-Regular"/>
          <w:sz w:val="20"/>
          <w:szCs w:val="20"/>
        </w:rPr>
      </w:pPr>
      <w:r w:rsidRPr="008F2823">
        <w:rPr>
          <w:rFonts w:eastAsia="FlandersArtSerif-Regular" w:cs="FlandersArtSerif-Regular"/>
          <w:sz w:val="20"/>
          <w:szCs w:val="20"/>
        </w:rPr>
        <w:t>•</w:t>
      </w:r>
      <w:r w:rsidRPr="008F2823">
        <w:rPr>
          <w:rFonts w:eastAsia="FlandersArtSerif-Regular" w:cs="FlandersArtSerif-Regular"/>
          <w:spacing w:val="23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 xml:space="preserve">EP: 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r</w:t>
      </w:r>
      <w:r w:rsidRPr="008F2823">
        <w:rPr>
          <w:rFonts w:eastAsia="FlandersArtSerif-Regular" w:cs="FlandersArtSerif-Regular"/>
          <w:sz w:val="20"/>
          <w:szCs w:val="20"/>
        </w:rPr>
        <w:t>osiepoel</w:t>
      </w:r>
    </w:p>
    <w:p w14:paraId="50933379" w14:textId="77777777" w:rsidR="008F2823" w:rsidRPr="008F2823" w:rsidRDefault="008F2823" w:rsidP="008F2823">
      <w:pPr>
        <w:spacing w:before="6" w:after="0"/>
        <w:ind w:left="851" w:right="-20" w:hanging="284"/>
        <w:rPr>
          <w:rFonts w:eastAsia="FlandersArtSerif-Regular" w:cs="FlandersArtSerif-Regular"/>
          <w:sz w:val="20"/>
          <w:szCs w:val="20"/>
        </w:rPr>
      </w:pPr>
      <w:r w:rsidRPr="008F2823">
        <w:rPr>
          <w:rFonts w:eastAsia="FlandersArtSerif-Regular" w:cs="FlandersArtSerif-Regular"/>
          <w:sz w:val="20"/>
          <w:szCs w:val="20"/>
        </w:rPr>
        <w:t>•</w:t>
      </w:r>
      <w:r w:rsidRPr="008F2823">
        <w:rPr>
          <w:rFonts w:eastAsia="FlandersArtSerif-Regular" w:cs="FlandersArtSerif-Regular"/>
          <w:spacing w:val="23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BB: buff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2"/>
          <w:sz w:val="20"/>
          <w:szCs w:val="20"/>
        </w:rPr>
        <w:t>r</w:t>
      </w:r>
      <w:r w:rsidRPr="008F2823">
        <w:rPr>
          <w:rFonts w:eastAsia="FlandersArtSerif-Regular" w:cs="FlandersArtSerif-Regular"/>
          <w:sz w:val="20"/>
          <w:szCs w:val="20"/>
        </w:rPr>
        <w:t>bekken</w:t>
      </w:r>
    </w:p>
    <w:p w14:paraId="3A2A9155" w14:textId="77777777" w:rsidR="008F2823" w:rsidRPr="008F2823" w:rsidRDefault="008F2823" w:rsidP="008F2823">
      <w:pPr>
        <w:spacing w:before="6" w:after="0"/>
        <w:ind w:left="851" w:right="-20" w:hanging="284"/>
        <w:rPr>
          <w:rFonts w:eastAsia="FlandersArtSerif-Regular" w:cs="FlandersArtSerif-Regular"/>
          <w:sz w:val="20"/>
          <w:szCs w:val="20"/>
        </w:rPr>
      </w:pPr>
      <w:r w:rsidRPr="008F2823">
        <w:rPr>
          <w:rFonts w:eastAsia="FlandersArtSerif-Regular" w:cs="FlandersArtSerif-Regular"/>
          <w:sz w:val="20"/>
          <w:szCs w:val="20"/>
        </w:rPr>
        <w:t>•</w:t>
      </w:r>
      <w:r w:rsidRPr="008F2823">
        <w:rPr>
          <w:rFonts w:eastAsia="FlandersArtSerif-Regular" w:cs="FlandersArtSerif-Regular"/>
          <w:spacing w:val="23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 xml:space="preserve">GD: 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g</w:t>
      </w:r>
      <w:r w:rsidRPr="008F2823">
        <w:rPr>
          <w:rFonts w:eastAsia="FlandersArtSerif-Regular" w:cs="FlandersArtSerif-Regular"/>
          <w:sz w:val="20"/>
          <w:szCs w:val="20"/>
        </w:rPr>
        <w:t>elei</w:t>
      </w:r>
      <w:r w:rsidRPr="008F2823">
        <w:rPr>
          <w:rFonts w:eastAsia="FlandersArtSerif-Regular" w:cs="FlandersArtSerif-Regular"/>
          <w:spacing w:val="-6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en</w:t>
      </w:r>
      <w:r w:rsidRPr="008F2823">
        <w:rPr>
          <w:rFonts w:eastAsia="FlandersArtSerif-Regular" w:cs="FlandersArtSerif-Regular"/>
          <w:spacing w:val="-6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</w:t>
      </w:r>
      <w:r w:rsidRPr="008F2823">
        <w:rPr>
          <w:rFonts w:eastAsia="FlandersArtSerif-Regular" w:cs="FlandersArtSerif-Regular"/>
          <w:spacing w:val="-10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a</w:t>
      </w:r>
      <w:r w:rsidRPr="008F2823">
        <w:rPr>
          <w:rFonts w:eastAsia="FlandersArtSerif-Regular" w:cs="FlandersArtSerif-Regular"/>
          <w:spacing w:val="-9"/>
          <w:sz w:val="20"/>
          <w:szCs w:val="20"/>
        </w:rPr>
        <w:t>a</w:t>
      </w:r>
      <w:r w:rsidRPr="008F2823">
        <w:rPr>
          <w:rFonts w:eastAsia="FlandersArtSerif-Regular" w:cs="FlandersArtSerif-Regular"/>
          <w:spacing w:val="-8"/>
          <w:sz w:val="20"/>
          <w:szCs w:val="20"/>
        </w:rPr>
        <w:t>r</w:t>
      </w:r>
      <w:r w:rsidRPr="008F2823">
        <w:rPr>
          <w:rFonts w:eastAsia="FlandersArtSerif-Regular" w:cs="FlandersArtSerif-Regular"/>
          <w:spacing w:val="-7"/>
          <w:sz w:val="20"/>
          <w:szCs w:val="20"/>
        </w:rPr>
        <w:t>d</w:t>
      </w:r>
      <w:r w:rsidRPr="008F2823">
        <w:rPr>
          <w:rFonts w:eastAsia="FlandersArtSerif-Regular" w:cs="FlandersArtSerif-Regular"/>
          <w:sz w:val="20"/>
          <w:szCs w:val="20"/>
        </w:rPr>
        <w:t>en</w:t>
      </w:r>
      <w:r w:rsidRPr="008F2823">
        <w:rPr>
          <w:rFonts w:eastAsia="FlandersArtSerif-Regular" w:cs="FlandersArtSerif-Regular"/>
          <w:spacing w:val="-4"/>
          <w:sz w:val="20"/>
          <w:szCs w:val="20"/>
        </w:rPr>
        <w:t xml:space="preserve"> </w:t>
      </w:r>
      <w:r w:rsidRPr="008F2823">
        <w:rPr>
          <w:rFonts w:eastAsia="FlandersArtSerif-Regular" w:cs="FlandersArtSerif-Regular"/>
          <w:sz w:val="20"/>
          <w:szCs w:val="20"/>
        </w:rPr>
        <w:t>dam</w:t>
      </w:r>
    </w:p>
    <w:p w14:paraId="0E1644B2" w14:textId="77777777" w:rsidR="008F2823" w:rsidRPr="008F2823" w:rsidRDefault="008F2823" w:rsidP="008F2823">
      <w:pPr>
        <w:spacing w:before="6" w:after="0"/>
        <w:ind w:left="1078" w:right="-20"/>
        <w:rPr>
          <w:rFonts w:eastAsia="FlandersArtSerif-Regular" w:cs="FlandersArtSerif-Regular"/>
          <w:sz w:val="20"/>
          <w:szCs w:val="20"/>
        </w:rPr>
      </w:pPr>
    </w:p>
    <w:p w14:paraId="39931ABF" w14:textId="77777777" w:rsidR="00686ADC" w:rsidRPr="000217DD" w:rsidRDefault="00686ADC" w:rsidP="00686ADC">
      <w:pPr>
        <w:spacing w:after="0" w:line="200" w:lineRule="exact"/>
        <w:rPr>
          <w:sz w:val="20"/>
          <w:szCs w:val="20"/>
        </w:rPr>
      </w:pPr>
    </w:p>
    <w:p w14:paraId="5B75D38C" w14:textId="6C930C0F" w:rsidR="00686ADC" w:rsidRPr="000217DD" w:rsidRDefault="00686ADC" w:rsidP="00686ADC">
      <w:pPr>
        <w:shd w:val="clear" w:color="auto" w:fill="808080" w:themeFill="background1" w:themeFillShade="80"/>
        <w:tabs>
          <w:tab w:val="left" w:pos="800"/>
          <w:tab w:val="left" w:pos="9740"/>
        </w:tabs>
        <w:spacing w:before="15" w:after="0"/>
        <w:ind w:right="552"/>
        <w:rPr>
          <w:rFonts w:ascii="FlandersArtSans-Bold" w:eastAsia="FlandersArtSans-Bold" w:hAnsi="FlandersArtSans-Bold" w:cs="FlandersArtSans-Bold"/>
          <w:b/>
          <w:bCs/>
          <w:color w:val="FFFFFF"/>
          <w:sz w:val="28"/>
          <w:szCs w:val="28"/>
        </w:rPr>
      </w:pPr>
      <w:r>
        <w:rPr>
          <w:rFonts w:ascii="FlandersArtSans-Bold" w:eastAsia="FlandersArtSans-Bold" w:hAnsi="FlandersArtSans-Bold" w:cs="FlandersArtSans-Bold"/>
          <w:b/>
          <w:bCs/>
          <w:color w:val="FFFFFF"/>
          <w:sz w:val="28"/>
          <w:szCs w:val="28"/>
        </w:rPr>
        <w:lastRenderedPageBreak/>
        <w:t xml:space="preserve">3. </w:t>
      </w:r>
      <w:r w:rsidR="00F33CBD">
        <w:rPr>
          <w:rFonts w:ascii="FlandersArtSans-Bold" w:eastAsia="FlandersArtSans-Bold" w:hAnsi="FlandersArtSans-Bold" w:cs="FlandersArtSans-Bold"/>
          <w:b/>
          <w:bCs/>
          <w:color w:val="FFFFFF"/>
          <w:sz w:val="28"/>
          <w:szCs w:val="28"/>
        </w:rPr>
        <w:t>KAARTMATERIAAL</w:t>
      </w:r>
    </w:p>
    <w:p w14:paraId="52418A9C" w14:textId="77777777" w:rsidR="00686ADC" w:rsidRPr="000217DD" w:rsidRDefault="00686ADC" w:rsidP="00686ADC">
      <w:pPr>
        <w:spacing w:before="8" w:after="0" w:line="280" w:lineRule="exact"/>
        <w:rPr>
          <w:sz w:val="28"/>
          <w:szCs w:val="28"/>
        </w:rPr>
      </w:pPr>
    </w:p>
    <w:p w14:paraId="114B0A16" w14:textId="77777777" w:rsidR="00F33CBD" w:rsidRPr="00D44E7C" w:rsidRDefault="00F33CBD" w:rsidP="00A001B3">
      <w:pPr>
        <w:spacing w:after="0"/>
        <w:ind w:right="-20"/>
        <w:rPr>
          <w:rFonts w:eastAsia="FlandersArtSerif-Regular" w:cs="FlandersArtSerif-Regular"/>
        </w:rPr>
      </w:pPr>
      <w:r w:rsidRPr="00D44E7C">
        <w:rPr>
          <w:rFonts w:eastAsia="FlandersArtSerif-Regular" w:cs="FlandersArtSerif-Regular"/>
          <w:spacing w:val="-22"/>
        </w:rPr>
        <w:t>V</w:t>
      </w:r>
      <w:r w:rsidRPr="00D44E7C">
        <w:rPr>
          <w:rFonts w:eastAsia="FlandersArtSerif-Regular" w:cs="FlandersArtSerif-Regular"/>
        </w:rPr>
        <w:t>oeg</w:t>
      </w:r>
      <w:r w:rsidRPr="00D44E7C">
        <w:rPr>
          <w:rFonts w:eastAsia="FlandersArtSerif-Regular" w:cs="FlandersArtSerif-Regular"/>
          <w:spacing w:val="-3"/>
        </w:rPr>
        <w:t xml:space="preserve"> </w:t>
      </w:r>
      <w:r>
        <w:rPr>
          <w:rFonts w:eastAsia="FlandersArtSerif-Regular" w:cs="FlandersArtSerif-Regular"/>
        </w:rPr>
        <w:t>als</w:t>
      </w:r>
      <w:r w:rsidRPr="00D44E7C">
        <w:rPr>
          <w:rFonts w:eastAsia="FlandersArtSerif-Regular" w:cs="FlandersArtSerif-Regular"/>
        </w:rPr>
        <w:t xml:space="preserve"> bijla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6"/>
        </w:rPr>
        <w:t xml:space="preserve"> </w:t>
      </w:r>
      <w:r w:rsidRPr="00D44E7C">
        <w:rPr>
          <w:rFonts w:eastAsia="FlandersArtSerif-Regular" w:cs="FlandersArtSerif-Regular"/>
        </w:rPr>
        <w:t>een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</w:rPr>
        <w:t>topo</w:t>
      </w:r>
      <w:r w:rsidRPr="00D44E7C">
        <w:rPr>
          <w:rFonts w:eastAsia="FlandersArtSerif-Regular" w:cs="FlandersArtSerif-Regular"/>
          <w:spacing w:val="-4"/>
        </w:rPr>
        <w:t>g</w:t>
      </w:r>
      <w:r w:rsidRPr="00D44E7C">
        <w:rPr>
          <w:rFonts w:eastAsia="FlandersArtSerif-Regular" w:cs="FlandersArtSerif-Regular"/>
          <w:spacing w:val="-9"/>
        </w:rPr>
        <w:t>r</w:t>
      </w:r>
      <w:r w:rsidRPr="00D44E7C">
        <w:rPr>
          <w:rFonts w:eastAsia="FlandersArtSerif-Regular" w:cs="FlandersArtSerif-Regular"/>
        </w:rPr>
        <w:t>afische</w:t>
      </w:r>
      <w:r w:rsidRPr="00D44E7C">
        <w:rPr>
          <w:rFonts w:eastAsia="FlandersArtSerif-Regular" w:cs="FlandersArtSerif-Regular"/>
          <w:spacing w:val="1"/>
        </w:rPr>
        <w:t xml:space="preserve"> </w:t>
      </w:r>
      <w:r w:rsidRPr="00D44E7C">
        <w:rPr>
          <w:rFonts w:eastAsia="FlandersArtSerif-Regular" w:cs="FlandersArtSerif-Regular"/>
        </w:rPr>
        <w:t>ka</w:t>
      </w:r>
      <w:r w:rsidRPr="00D44E7C">
        <w:rPr>
          <w:rFonts w:eastAsia="FlandersArtSerif-Regular" w:cs="FlandersArtSerif-Regular"/>
          <w:spacing w:val="-9"/>
        </w:rPr>
        <w:t>a</w:t>
      </w:r>
      <w:r w:rsidRPr="00D44E7C">
        <w:rPr>
          <w:rFonts w:eastAsia="FlandersArtSerif-Regular" w:cs="FlandersArtSerif-Regular"/>
        </w:rPr>
        <w:t>rt toe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</w:rPr>
        <w:t>met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</w:rPr>
        <w:t>da</w:t>
      </w:r>
      <w:r w:rsidRPr="00D44E7C">
        <w:rPr>
          <w:rFonts w:eastAsia="FlandersArtSerif-Regular" w:cs="FlandersArtSerif-Regular"/>
          <w:spacing w:val="-9"/>
        </w:rPr>
        <w:t>a</w:t>
      </w:r>
      <w:r w:rsidRPr="00D44E7C">
        <w:rPr>
          <w:rFonts w:eastAsia="FlandersArtSerif-Regular" w:cs="FlandersArtSerif-Regular"/>
          <w:spacing w:val="-8"/>
        </w:rPr>
        <w:t>r</w:t>
      </w:r>
      <w:r w:rsidRPr="00D44E7C">
        <w:rPr>
          <w:rFonts w:eastAsia="FlandersArtSerif-Regular" w:cs="FlandersArtSerif-Regular"/>
        </w:rPr>
        <w:t>op dui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elijk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</w:rPr>
        <w:t>h</w:t>
      </w:r>
      <w:r w:rsidRPr="00D44E7C">
        <w:rPr>
          <w:rFonts w:eastAsia="FlandersArtSerif-Regular" w:cs="FlandersArtSerif-Regular"/>
          <w:spacing w:val="-4"/>
        </w:rPr>
        <w:t>e</w:t>
      </w:r>
      <w:r w:rsidRPr="00D44E7C">
        <w:rPr>
          <w:rFonts w:eastAsia="FlandersArtSerif-Regular" w:cs="FlandersArtSerif-Regular"/>
        </w:rPr>
        <w:t>rkenba</w:t>
      </w:r>
      <w:r w:rsidRPr="00D44E7C">
        <w:rPr>
          <w:rFonts w:eastAsia="FlandersArtSerif-Regular" w:cs="FlandersArtSerif-Regular"/>
          <w:spacing w:val="-9"/>
        </w:rPr>
        <w:t>a</w:t>
      </w:r>
      <w:r w:rsidRPr="00D44E7C">
        <w:rPr>
          <w:rFonts w:eastAsia="FlandersArtSerif-Regular" w:cs="FlandersArtSerif-Regular"/>
        </w:rPr>
        <w:t>r:</w:t>
      </w:r>
    </w:p>
    <w:p w14:paraId="06CE9CFA" w14:textId="47CFEBC9" w:rsidR="00F33CBD" w:rsidRPr="00A001B3" w:rsidRDefault="00F33CBD" w:rsidP="00A001B3">
      <w:pPr>
        <w:pStyle w:val="Lijstalinea"/>
        <w:numPr>
          <w:ilvl w:val="0"/>
          <w:numId w:val="17"/>
        </w:numPr>
        <w:tabs>
          <w:tab w:val="left" w:pos="820"/>
        </w:tabs>
        <w:spacing w:before="6" w:after="0"/>
        <w:ind w:right="-20"/>
        <w:rPr>
          <w:rFonts w:eastAsia="FlandersArtSerif-Regular" w:cs="FlandersArtSerif-Regular"/>
        </w:rPr>
      </w:pPr>
      <w:r w:rsidRPr="00A001B3">
        <w:rPr>
          <w:rFonts w:eastAsia="FlandersArtSerif-Regular" w:cs="FlandersArtSerif-Regular"/>
          <w:spacing w:val="-7"/>
        </w:rPr>
        <w:t>d</w:t>
      </w:r>
      <w:r w:rsidRPr="00A001B3">
        <w:rPr>
          <w:rFonts w:eastAsia="FlandersArtSerif-Regular" w:cs="FlandersArtSerif-Regular"/>
        </w:rPr>
        <w:t>e</w:t>
      </w:r>
      <w:r w:rsidRPr="00A001B3">
        <w:rPr>
          <w:rFonts w:eastAsia="FlandersArtSerif-Regular" w:cs="FlandersArtSerif-Regular"/>
          <w:spacing w:val="-2"/>
        </w:rPr>
        <w:t xml:space="preserve"> </w:t>
      </w:r>
      <w:r w:rsidRPr="00A001B3">
        <w:rPr>
          <w:rFonts w:eastAsia="FlandersArtSerif-Regular" w:cs="FlandersArtSerif-Regular"/>
        </w:rPr>
        <w:t>hoogtelijnen</w:t>
      </w:r>
      <w:r w:rsidRPr="00A001B3">
        <w:rPr>
          <w:rFonts w:eastAsia="FlandersArtSerif-Regular" w:cs="FlandersArtSerif-Regular"/>
          <w:spacing w:val="-12"/>
        </w:rPr>
        <w:t xml:space="preserve"> </w:t>
      </w:r>
      <w:r w:rsidRPr="00A001B3">
        <w:rPr>
          <w:rFonts w:eastAsia="FlandersArtSerif-Regular" w:cs="FlandersArtSerif-Regular"/>
        </w:rPr>
        <w:t>en</w:t>
      </w:r>
      <w:r w:rsidRPr="00A001B3">
        <w:rPr>
          <w:rFonts w:eastAsia="FlandersArtSerif-Regular" w:cs="FlandersArtSerif-Regular"/>
          <w:spacing w:val="-2"/>
        </w:rPr>
        <w:t xml:space="preserve"> </w:t>
      </w:r>
      <w:r w:rsidRPr="00A001B3">
        <w:rPr>
          <w:rFonts w:eastAsia="FlandersArtSerif-Regular" w:cs="FlandersArtSerif-Regular"/>
          <w:spacing w:val="-6"/>
        </w:rPr>
        <w:t>d</w:t>
      </w:r>
      <w:r w:rsidRPr="00A001B3">
        <w:rPr>
          <w:rFonts w:eastAsia="FlandersArtSerif-Regular" w:cs="FlandersArtSerif-Regular"/>
        </w:rPr>
        <w:t>e</w:t>
      </w:r>
      <w:r w:rsidRPr="00A001B3">
        <w:rPr>
          <w:rFonts w:eastAsia="FlandersArtSerif-Regular" w:cs="FlandersArtSerif-Regular"/>
          <w:spacing w:val="-2"/>
        </w:rPr>
        <w:t xml:space="preserve"> </w:t>
      </w:r>
      <w:r w:rsidRPr="00A001B3">
        <w:rPr>
          <w:rFonts w:eastAsia="FlandersArtSerif-Regular" w:cs="FlandersArtSerif-Regular"/>
        </w:rPr>
        <w:t>afst</w:t>
      </w:r>
      <w:r w:rsidRPr="00A001B3">
        <w:rPr>
          <w:rFonts w:eastAsia="FlandersArtSerif-Regular" w:cs="FlandersArtSerif-Regular"/>
          <w:spacing w:val="-8"/>
        </w:rPr>
        <w:t>r</w:t>
      </w:r>
      <w:r w:rsidRPr="00A001B3">
        <w:rPr>
          <w:rFonts w:eastAsia="FlandersArtSerif-Regular" w:cs="FlandersArtSerif-Regular"/>
        </w:rPr>
        <w:t>oming</w:t>
      </w:r>
      <w:r w:rsidRPr="00A001B3">
        <w:rPr>
          <w:rFonts w:eastAsia="FlandersArtSerif-Regular" w:cs="FlandersArtSerif-Regular"/>
          <w:spacing w:val="-4"/>
        </w:rPr>
        <w:t>s</w:t>
      </w:r>
      <w:r w:rsidRPr="00A001B3">
        <w:rPr>
          <w:rFonts w:eastAsia="FlandersArtSerif-Regular" w:cs="FlandersArtSerif-Regular"/>
        </w:rPr>
        <w:t>richting;</w:t>
      </w:r>
    </w:p>
    <w:p w14:paraId="3F68D207" w14:textId="23EF84C3" w:rsidR="00F33CBD" w:rsidRPr="00A001B3" w:rsidRDefault="00F33CBD" w:rsidP="00A001B3">
      <w:pPr>
        <w:pStyle w:val="Lijstalinea"/>
        <w:numPr>
          <w:ilvl w:val="0"/>
          <w:numId w:val="17"/>
        </w:numPr>
        <w:tabs>
          <w:tab w:val="left" w:pos="820"/>
        </w:tabs>
        <w:spacing w:before="6" w:after="0" w:line="245" w:lineRule="auto"/>
        <w:ind w:right="-2"/>
        <w:rPr>
          <w:rFonts w:eastAsia="FlandersArtSerif-Regular" w:cs="FlandersArtSerif-Regular"/>
        </w:rPr>
      </w:pPr>
      <w:r w:rsidRPr="00A001B3">
        <w:rPr>
          <w:rFonts w:eastAsia="FlandersArtSerif-Regular" w:cs="FlandersArtSerif-Regular"/>
          <w:spacing w:val="-7"/>
        </w:rPr>
        <w:t>d</w:t>
      </w:r>
      <w:r w:rsidRPr="00A001B3">
        <w:rPr>
          <w:rFonts w:eastAsia="FlandersArtSerif-Regular" w:cs="FlandersArtSerif-Regular"/>
        </w:rPr>
        <w:t>e</w:t>
      </w:r>
      <w:r w:rsidRPr="00A001B3">
        <w:rPr>
          <w:rFonts w:eastAsia="FlandersArtSerif-Regular" w:cs="FlandersArtSerif-Regular"/>
          <w:spacing w:val="8"/>
        </w:rPr>
        <w:t xml:space="preserve"> </w:t>
      </w:r>
      <w:r w:rsidRPr="00A001B3">
        <w:rPr>
          <w:rFonts w:eastAsia="FlandersArtSerif-Regular" w:cs="FlandersArtSerif-Regular"/>
        </w:rPr>
        <w:t>intekening (met</w:t>
      </w:r>
      <w:r w:rsidRPr="00A001B3">
        <w:rPr>
          <w:rFonts w:eastAsia="FlandersArtSerif-Regular" w:cs="FlandersArtSerif-Regular"/>
          <w:spacing w:val="6"/>
        </w:rPr>
        <w:t xml:space="preserve"> </w:t>
      </w:r>
      <w:r w:rsidRPr="00A001B3">
        <w:rPr>
          <w:rFonts w:eastAsia="FlandersArtSerif-Regular" w:cs="FlandersArtSerif-Regular"/>
        </w:rPr>
        <w:t>contou</w:t>
      </w:r>
      <w:r w:rsidRPr="00A001B3">
        <w:rPr>
          <w:rFonts w:eastAsia="FlandersArtSerif-Regular" w:cs="FlandersArtSerif-Regular"/>
          <w:spacing w:val="-8"/>
        </w:rPr>
        <w:t>r</w:t>
      </w:r>
      <w:r w:rsidRPr="00A001B3">
        <w:rPr>
          <w:rFonts w:eastAsia="FlandersArtSerif-Regular" w:cs="FlandersArtSerif-Regular"/>
        </w:rPr>
        <w:t>en</w:t>
      </w:r>
      <w:r w:rsidRPr="00A001B3">
        <w:rPr>
          <w:rFonts w:eastAsia="FlandersArtSerif-Regular" w:cs="FlandersArtSerif-Regular"/>
          <w:spacing w:val="8"/>
        </w:rPr>
        <w:t xml:space="preserve"> </w:t>
      </w:r>
      <w:r w:rsidRPr="00A001B3">
        <w:rPr>
          <w:rFonts w:eastAsia="FlandersArtSerif-Regular" w:cs="FlandersArtSerif-Regular"/>
        </w:rPr>
        <w:t>in</w:t>
      </w:r>
      <w:r w:rsidRPr="00A001B3">
        <w:rPr>
          <w:rFonts w:eastAsia="FlandersArtSerif-Regular" w:cs="FlandersArtSerif-Regular"/>
          <w:spacing w:val="10"/>
        </w:rPr>
        <w:t xml:space="preserve"> </w:t>
      </w:r>
      <w:r w:rsidRPr="00A001B3">
        <w:rPr>
          <w:rFonts w:eastAsia="FlandersArtSerif-Regular" w:cs="FlandersArtSerif-Regular"/>
        </w:rPr>
        <w:t>een</w:t>
      </w:r>
      <w:r w:rsidRPr="00A001B3">
        <w:rPr>
          <w:rFonts w:eastAsia="FlandersArtSerif-Regular" w:cs="FlandersArtSerif-Regular"/>
          <w:spacing w:val="7"/>
        </w:rPr>
        <w:t xml:space="preserve"> </w:t>
      </w:r>
      <w:r w:rsidRPr="00A001B3">
        <w:rPr>
          <w:rFonts w:eastAsia="FlandersArtSerif-Regular" w:cs="FlandersArtSerif-Regular"/>
        </w:rPr>
        <w:t>o</w:t>
      </w:r>
      <w:r w:rsidRPr="00A001B3">
        <w:rPr>
          <w:rFonts w:eastAsia="FlandersArtSerif-Regular" w:cs="FlandersArtSerif-Regular"/>
          <w:spacing w:val="-9"/>
        </w:rPr>
        <w:t>p</w:t>
      </w:r>
      <w:r w:rsidRPr="00A001B3">
        <w:rPr>
          <w:rFonts w:eastAsia="FlandersArtSerif-Regular" w:cs="FlandersArtSerif-Regular"/>
        </w:rPr>
        <w:t>vallen</w:t>
      </w:r>
      <w:r w:rsidRPr="00A001B3">
        <w:rPr>
          <w:rFonts w:eastAsia="FlandersArtSerif-Regular" w:cs="FlandersArtSerif-Regular"/>
          <w:spacing w:val="-6"/>
        </w:rPr>
        <w:t>d</w:t>
      </w:r>
      <w:r w:rsidRPr="00A001B3">
        <w:rPr>
          <w:rFonts w:eastAsia="FlandersArtSerif-Regular" w:cs="FlandersArtSerif-Regular"/>
        </w:rPr>
        <w:t>e kleur)</w:t>
      </w:r>
      <w:r w:rsidRPr="00A001B3">
        <w:rPr>
          <w:rFonts w:eastAsia="FlandersArtSerif-Regular" w:cs="FlandersArtSerif-Regular"/>
          <w:spacing w:val="10"/>
        </w:rPr>
        <w:t xml:space="preserve"> </w:t>
      </w:r>
      <w:r w:rsidRPr="00A001B3">
        <w:rPr>
          <w:rFonts w:eastAsia="FlandersArtSerif-Regular" w:cs="FlandersArtSerif-Regular"/>
        </w:rPr>
        <w:t>van</w:t>
      </w:r>
      <w:r w:rsidRPr="00A001B3">
        <w:rPr>
          <w:rFonts w:eastAsia="FlandersArtSerif-Regular" w:cs="FlandersArtSerif-Regular"/>
          <w:spacing w:val="10"/>
        </w:rPr>
        <w:t xml:space="preserve"> </w:t>
      </w:r>
      <w:r w:rsidRPr="00A001B3">
        <w:rPr>
          <w:rFonts w:eastAsia="FlandersArtSerif-Regular" w:cs="FlandersArtSerif-Regular"/>
        </w:rPr>
        <w:t>het</w:t>
      </w:r>
      <w:r w:rsidRPr="00A001B3">
        <w:rPr>
          <w:rFonts w:eastAsia="FlandersArtSerif-Regular" w:cs="FlandersArtSerif-Regular"/>
          <w:spacing w:val="7"/>
        </w:rPr>
        <w:t xml:space="preserve"> </w:t>
      </w:r>
      <w:r w:rsidRPr="00A001B3">
        <w:rPr>
          <w:rFonts w:eastAsia="FlandersArtSerif-Regular" w:cs="FlandersArtSerif-Regular"/>
        </w:rPr>
        <w:t>p</w:t>
      </w:r>
      <w:r w:rsidRPr="00A001B3">
        <w:rPr>
          <w:rFonts w:eastAsia="FlandersArtSerif-Regular" w:cs="FlandersArtSerif-Regular"/>
          <w:spacing w:val="-4"/>
        </w:rPr>
        <w:t>e</w:t>
      </w:r>
      <w:r w:rsidRPr="00A001B3">
        <w:rPr>
          <w:rFonts w:eastAsia="FlandersArtSerif-Regular" w:cs="FlandersArtSerif-Regular"/>
          <w:spacing w:val="-8"/>
        </w:rPr>
        <w:t>r</w:t>
      </w:r>
      <w:r w:rsidRPr="00A001B3">
        <w:rPr>
          <w:rFonts w:eastAsia="FlandersArtSerif-Regular" w:cs="FlandersArtSerif-Regular"/>
        </w:rPr>
        <w:t>ceel</w:t>
      </w:r>
      <w:r w:rsidRPr="00A001B3">
        <w:rPr>
          <w:rFonts w:eastAsia="FlandersArtSerif-Regular" w:cs="FlandersArtSerif-Regular"/>
          <w:spacing w:val="7"/>
        </w:rPr>
        <w:t xml:space="preserve"> </w:t>
      </w:r>
      <w:r w:rsidRPr="00A001B3">
        <w:rPr>
          <w:rFonts w:eastAsia="FlandersArtSerif-Regular" w:cs="FlandersArtSerif-Regular"/>
        </w:rPr>
        <w:t>of</w:t>
      </w:r>
      <w:r w:rsidRPr="00A001B3">
        <w:rPr>
          <w:rFonts w:eastAsia="FlandersArtSerif-Regular" w:cs="FlandersArtSerif-Regular"/>
          <w:spacing w:val="8"/>
        </w:rPr>
        <w:t xml:space="preserve"> </w:t>
      </w:r>
      <w:r w:rsidRPr="00A001B3">
        <w:rPr>
          <w:rFonts w:eastAsia="FlandersArtSerif-Regular" w:cs="FlandersArtSerif-Regular"/>
          <w:spacing w:val="-7"/>
        </w:rPr>
        <w:t>d</w:t>
      </w:r>
      <w:r w:rsidRPr="00A001B3">
        <w:rPr>
          <w:rFonts w:eastAsia="FlandersArtSerif-Regular" w:cs="FlandersArtSerif-Regular"/>
        </w:rPr>
        <w:t>e</w:t>
      </w:r>
      <w:r w:rsidRPr="00A001B3">
        <w:rPr>
          <w:rFonts w:eastAsia="FlandersArtSerif-Regular" w:cs="FlandersArtSerif-Regular"/>
          <w:spacing w:val="8"/>
        </w:rPr>
        <w:t xml:space="preserve"> </w:t>
      </w:r>
      <w:r w:rsidRPr="00A001B3">
        <w:rPr>
          <w:rFonts w:eastAsia="FlandersArtSerif-Regular" w:cs="FlandersArtSerif-Regular"/>
        </w:rPr>
        <w:t>p</w:t>
      </w:r>
      <w:r w:rsidRPr="00A001B3">
        <w:rPr>
          <w:rFonts w:eastAsia="FlandersArtSerif-Regular" w:cs="FlandersArtSerif-Regular"/>
          <w:spacing w:val="-4"/>
        </w:rPr>
        <w:t>e</w:t>
      </w:r>
      <w:r w:rsidRPr="00A001B3">
        <w:rPr>
          <w:rFonts w:eastAsia="FlandersArtSerif-Regular" w:cs="FlandersArtSerif-Regular"/>
          <w:spacing w:val="-8"/>
        </w:rPr>
        <w:t>r</w:t>
      </w:r>
      <w:r w:rsidRPr="00A001B3">
        <w:rPr>
          <w:rFonts w:eastAsia="FlandersArtSerif-Regular" w:cs="FlandersArtSerif-Regular"/>
        </w:rPr>
        <w:t>celen</w:t>
      </w:r>
      <w:r w:rsidRPr="00A001B3">
        <w:rPr>
          <w:rFonts w:eastAsia="FlandersArtSerif-Regular" w:cs="FlandersArtSerif-Regular"/>
          <w:spacing w:val="7"/>
        </w:rPr>
        <w:t xml:space="preserve"> </w:t>
      </w:r>
      <w:r w:rsidRPr="00A001B3">
        <w:rPr>
          <w:rFonts w:eastAsia="FlandersArtSerif-Regular" w:cs="FlandersArtSerif-Regular"/>
        </w:rPr>
        <w:t>die</w:t>
      </w:r>
      <w:r w:rsidRPr="00A001B3">
        <w:rPr>
          <w:rFonts w:eastAsia="FlandersArtSerif-Regular" w:cs="FlandersArtSerif-Regular"/>
          <w:spacing w:val="7"/>
        </w:rPr>
        <w:t xml:space="preserve"> </w:t>
      </w:r>
      <w:r w:rsidRPr="00A001B3">
        <w:rPr>
          <w:rFonts w:eastAsia="FlandersArtSerif-Regular" w:cs="FlandersArtSerif-Regular"/>
          <w:spacing w:val="-11"/>
        </w:rPr>
        <w:t>v</w:t>
      </w:r>
      <w:r w:rsidRPr="00A001B3">
        <w:rPr>
          <w:rFonts w:eastAsia="FlandersArtSerif-Regular" w:cs="FlandersArtSerif-Regular"/>
        </w:rPr>
        <w:t>ol</w:t>
      </w:r>
      <w:r w:rsidRPr="00A001B3">
        <w:rPr>
          <w:rFonts w:eastAsia="FlandersArtSerif-Regular" w:cs="FlandersArtSerif-Regular"/>
          <w:spacing w:val="-7"/>
        </w:rPr>
        <w:t>d</w:t>
      </w:r>
      <w:r w:rsidRPr="00A001B3">
        <w:rPr>
          <w:rFonts w:eastAsia="FlandersArtSerif-Regular" w:cs="FlandersArtSerif-Regular"/>
        </w:rPr>
        <w:t>oen</w:t>
      </w:r>
      <w:r w:rsidRPr="00A001B3">
        <w:rPr>
          <w:rFonts w:eastAsia="FlandersArtSerif-Regular" w:cs="FlandersArtSerif-Regular"/>
          <w:spacing w:val="-5"/>
        </w:rPr>
        <w:t xml:space="preserve"> </w:t>
      </w:r>
      <w:r w:rsidRPr="00A001B3">
        <w:rPr>
          <w:rFonts w:eastAsia="FlandersArtSerif-Regular" w:cs="FlandersArtSerif-Regular"/>
        </w:rPr>
        <w:t>aan het</w:t>
      </w:r>
      <w:r w:rsidRPr="00A001B3">
        <w:rPr>
          <w:rFonts w:eastAsia="FlandersArtSerif-Regular" w:cs="FlandersArtSerif-Regular"/>
          <w:spacing w:val="-3"/>
        </w:rPr>
        <w:t xml:space="preserve"> </w:t>
      </w:r>
      <w:r w:rsidRPr="00A001B3">
        <w:rPr>
          <w:rFonts w:eastAsia="FlandersArtSerif-Regular" w:cs="FlandersArtSerif-Regular"/>
        </w:rPr>
        <w:t>keuzepakket</w:t>
      </w:r>
      <w:r w:rsidRPr="00A001B3">
        <w:rPr>
          <w:rFonts w:eastAsia="FlandersArtSerif-Regular" w:cs="FlandersArtSerif-Regular"/>
          <w:spacing w:val="-12"/>
        </w:rPr>
        <w:t xml:space="preserve"> </w:t>
      </w:r>
      <w:r w:rsidRPr="00A001B3">
        <w:rPr>
          <w:rFonts w:eastAsia="FlandersArtSerif-Regular" w:cs="FlandersArtSerif-Regular"/>
        </w:rPr>
        <w:t>structu</w:t>
      </w:r>
      <w:r w:rsidRPr="00A001B3">
        <w:rPr>
          <w:rFonts w:eastAsia="FlandersArtSerif-Regular" w:cs="FlandersArtSerif-Regular"/>
          <w:spacing w:val="-7"/>
        </w:rPr>
        <w:t>r</w:t>
      </w:r>
      <w:r w:rsidRPr="00A001B3">
        <w:rPr>
          <w:rFonts w:eastAsia="FlandersArtSerif-Regular" w:cs="FlandersArtSerif-Regular"/>
        </w:rPr>
        <w:t>ele</w:t>
      </w:r>
      <w:r w:rsidRPr="00A001B3">
        <w:rPr>
          <w:rFonts w:eastAsia="FlandersArtSerif-Regular" w:cs="FlandersArtSerif-Regular"/>
          <w:spacing w:val="-3"/>
        </w:rPr>
        <w:t xml:space="preserve"> </w:t>
      </w:r>
      <w:r w:rsidRPr="00A001B3">
        <w:rPr>
          <w:rFonts w:eastAsia="FlandersArtSerif-Regular" w:cs="FlandersArtSerif-Regular"/>
        </w:rPr>
        <w:t>E</w:t>
      </w:r>
      <w:r w:rsidRPr="00A001B3">
        <w:rPr>
          <w:rFonts w:eastAsia="FlandersArtSerif-Regular" w:cs="FlandersArtSerif-Regular"/>
          <w:spacing w:val="-15"/>
        </w:rPr>
        <w:t>B</w:t>
      </w:r>
      <w:r w:rsidRPr="00A001B3">
        <w:rPr>
          <w:rFonts w:eastAsia="FlandersArtSerif-Regular" w:cs="FlandersArtSerif-Regular"/>
        </w:rPr>
        <w:t>W;</w:t>
      </w:r>
    </w:p>
    <w:p w14:paraId="334E1AA7" w14:textId="5F724CA5" w:rsidR="00F33CBD" w:rsidRPr="00A001B3" w:rsidRDefault="00F33CBD" w:rsidP="00A001B3">
      <w:pPr>
        <w:pStyle w:val="Lijstalinea"/>
        <w:numPr>
          <w:ilvl w:val="0"/>
          <w:numId w:val="17"/>
        </w:numPr>
        <w:tabs>
          <w:tab w:val="left" w:pos="820"/>
        </w:tabs>
        <w:spacing w:after="0"/>
        <w:ind w:right="-20"/>
        <w:rPr>
          <w:rFonts w:eastAsia="FlandersArtSerif-Regular" w:cs="FlandersArtSerif-Regular"/>
        </w:rPr>
      </w:pPr>
      <w:r w:rsidRPr="00A001B3">
        <w:rPr>
          <w:rFonts w:eastAsia="FlandersArtSerif-Regular" w:cs="FlandersArtSerif-Regular"/>
          <w:spacing w:val="-7"/>
        </w:rPr>
        <w:t>d</w:t>
      </w:r>
      <w:r w:rsidRPr="00A001B3">
        <w:rPr>
          <w:rFonts w:eastAsia="FlandersArtSerif-Regular" w:cs="FlandersArtSerif-Regular"/>
        </w:rPr>
        <w:t>e</w:t>
      </w:r>
      <w:r w:rsidRPr="00A001B3">
        <w:rPr>
          <w:rFonts w:eastAsia="FlandersArtSerif-Regular" w:cs="FlandersArtSerif-Regular"/>
          <w:spacing w:val="-2"/>
        </w:rPr>
        <w:t xml:space="preserve"> </w:t>
      </w:r>
      <w:r w:rsidRPr="00A001B3">
        <w:rPr>
          <w:rFonts w:eastAsia="FlandersArtSerif-Regular" w:cs="FlandersArtSerif-Regular"/>
        </w:rPr>
        <w:t>intekening</w:t>
      </w:r>
      <w:r w:rsidRPr="00A001B3">
        <w:rPr>
          <w:rFonts w:eastAsia="FlandersArtSerif-Regular" w:cs="FlandersArtSerif-Regular"/>
          <w:spacing w:val="-10"/>
        </w:rPr>
        <w:t xml:space="preserve"> </w:t>
      </w:r>
      <w:r w:rsidRPr="00A001B3">
        <w:rPr>
          <w:rFonts w:eastAsia="FlandersArtSerif-Regular" w:cs="FlandersArtSerif-Regular"/>
        </w:rPr>
        <w:t>en</w:t>
      </w:r>
      <w:r w:rsidRPr="00A001B3">
        <w:rPr>
          <w:rFonts w:eastAsia="FlandersArtSerif-Regular" w:cs="FlandersArtSerif-Regular"/>
          <w:spacing w:val="-2"/>
        </w:rPr>
        <w:t xml:space="preserve"> </w:t>
      </w:r>
      <w:r w:rsidRPr="00A001B3">
        <w:rPr>
          <w:rFonts w:eastAsia="FlandersArtSerif-Regular" w:cs="FlandersArtSerif-Regular"/>
          <w:spacing w:val="-6"/>
        </w:rPr>
        <w:t>d</w:t>
      </w:r>
      <w:r w:rsidRPr="00A001B3">
        <w:rPr>
          <w:rFonts w:eastAsia="FlandersArtSerif-Regular" w:cs="FlandersArtSerif-Regular"/>
        </w:rPr>
        <w:t>e</w:t>
      </w:r>
      <w:r w:rsidRPr="00A001B3">
        <w:rPr>
          <w:rFonts w:eastAsia="FlandersArtSerif-Regular" w:cs="FlandersArtSerif-Regular"/>
          <w:spacing w:val="-2"/>
        </w:rPr>
        <w:t xml:space="preserve"> </w:t>
      </w:r>
      <w:r w:rsidRPr="00A001B3">
        <w:rPr>
          <w:rFonts w:eastAsia="FlandersArtSerif-Regular" w:cs="FlandersArtSerif-Regular"/>
        </w:rPr>
        <w:t>afmetin</w:t>
      </w:r>
      <w:r w:rsidRPr="00A001B3">
        <w:rPr>
          <w:rFonts w:eastAsia="FlandersArtSerif-Regular" w:cs="FlandersArtSerif-Regular"/>
          <w:spacing w:val="-8"/>
        </w:rPr>
        <w:t>g</w:t>
      </w:r>
      <w:r w:rsidRPr="00A001B3">
        <w:rPr>
          <w:rFonts w:eastAsia="FlandersArtSerif-Regular" w:cs="FlandersArtSerif-Regular"/>
        </w:rPr>
        <w:t>en</w:t>
      </w:r>
      <w:r w:rsidRPr="00A001B3">
        <w:rPr>
          <w:rFonts w:eastAsia="FlandersArtSerif-Regular" w:cs="FlandersArtSerif-Regular"/>
          <w:spacing w:val="-10"/>
        </w:rPr>
        <w:t xml:space="preserve"> </w:t>
      </w:r>
      <w:r w:rsidRPr="00A001B3">
        <w:rPr>
          <w:rFonts w:eastAsia="FlandersArtSerif-Regular" w:cs="FlandersArtSerif-Regular"/>
        </w:rPr>
        <w:t xml:space="preserve">van </w:t>
      </w:r>
      <w:r w:rsidRPr="00A001B3">
        <w:rPr>
          <w:rFonts w:eastAsia="FlandersArtSerif-Regular" w:cs="FlandersArtSerif-Regular"/>
          <w:spacing w:val="-6"/>
        </w:rPr>
        <w:t>d</w:t>
      </w:r>
      <w:r w:rsidRPr="00A001B3">
        <w:rPr>
          <w:rFonts w:eastAsia="FlandersArtSerif-Regular" w:cs="FlandersArtSerif-Regular"/>
        </w:rPr>
        <w:t>e</w:t>
      </w:r>
      <w:r w:rsidRPr="00A001B3">
        <w:rPr>
          <w:rFonts w:eastAsia="FlandersArtSerif-Regular" w:cs="FlandersArtSerif-Regular"/>
          <w:spacing w:val="-2"/>
        </w:rPr>
        <w:t xml:space="preserve"> </w:t>
      </w:r>
      <w:r w:rsidRPr="00A001B3">
        <w:rPr>
          <w:rFonts w:eastAsia="FlandersArtSerif-Regular" w:cs="FlandersArtSerif-Regular"/>
        </w:rPr>
        <w:t>(</w:t>
      </w:r>
      <w:r w:rsidRPr="00A001B3">
        <w:rPr>
          <w:rFonts w:eastAsia="FlandersArtSerif-Regular" w:cs="FlandersArtSerif-Regular"/>
          <w:spacing w:val="-6"/>
        </w:rPr>
        <w:t>d</w:t>
      </w:r>
      <w:r w:rsidRPr="00A001B3">
        <w:rPr>
          <w:rFonts w:eastAsia="FlandersArtSerif-Regular" w:cs="FlandersArtSerif-Regular"/>
        </w:rPr>
        <w:t>eel)maat</w:t>
      </w:r>
      <w:r w:rsidRPr="00A001B3">
        <w:rPr>
          <w:rFonts w:eastAsia="FlandersArtSerif-Regular" w:cs="FlandersArtSerif-Regular"/>
          <w:spacing w:val="-7"/>
        </w:rPr>
        <w:t>r</w:t>
      </w:r>
      <w:r w:rsidRPr="00A001B3">
        <w:rPr>
          <w:rFonts w:eastAsia="FlandersArtSerif-Regular" w:cs="FlandersArtSerif-Regular"/>
        </w:rPr>
        <w:t>e</w:t>
      </w:r>
      <w:r w:rsidRPr="00A001B3">
        <w:rPr>
          <w:rFonts w:eastAsia="FlandersArtSerif-Regular" w:cs="FlandersArtSerif-Regular"/>
          <w:spacing w:val="-8"/>
        </w:rPr>
        <w:t>g</w:t>
      </w:r>
      <w:r w:rsidRPr="00A001B3">
        <w:rPr>
          <w:rFonts w:eastAsia="FlandersArtSerif-Regular" w:cs="FlandersArtSerif-Regular"/>
        </w:rPr>
        <w:t>el(en);</w:t>
      </w:r>
    </w:p>
    <w:p w14:paraId="5DBDB4A3" w14:textId="77777777" w:rsidR="00A001B3" w:rsidRPr="00A001B3" w:rsidRDefault="00F33CBD" w:rsidP="00A001B3">
      <w:pPr>
        <w:pStyle w:val="Lijstalinea"/>
        <w:numPr>
          <w:ilvl w:val="0"/>
          <w:numId w:val="17"/>
        </w:numPr>
        <w:tabs>
          <w:tab w:val="left" w:pos="820"/>
        </w:tabs>
        <w:spacing w:before="6" w:after="0" w:line="245" w:lineRule="auto"/>
        <w:ind w:right="-2"/>
        <w:rPr>
          <w:rFonts w:eastAsia="FlandersArtSerif-Regular" w:cs="FlandersArtSerif-Regular"/>
        </w:rPr>
      </w:pPr>
      <w:r w:rsidRPr="00A001B3">
        <w:rPr>
          <w:rFonts w:eastAsia="FlandersArtSerif-Regular" w:cs="FlandersArtSerif-Regular"/>
          <w:spacing w:val="-7"/>
        </w:rPr>
        <w:t>d</w:t>
      </w:r>
      <w:r w:rsidRPr="00A001B3">
        <w:rPr>
          <w:rFonts w:eastAsia="FlandersArtSerif-Regular" w:cs="FlandersArtSerif-Regular"/>
        </w:rPr>
        <w:t>e</w:t>
      </w:r>
      <w:r w:rsidRPr="00A001B3">
        <w:rPr>
          <w:rFonts w:eastAsia="FlandersArtSerif-Regular" w:cs="FlandersArtSerif-Regular"/>
          <w:spacing w:val="-2"/>
        </w:rPr>
        <w:t xml:space="preserve"> </w:t>
      </w:r>
      <w:r w:rsidRPr="00A001B3">
        <w:rPr>
          <w:rFonts w:eastAsia="FlandersArtSerif-Regular" w:cs="FlandersArtSerif-Regular"/>
        </w:rPr>
        <w:t>numm</w:t>
      </w:r>
      <w:r w:rsidRPr="00A001B3">
        <w:rPr>
          <w:rFonts w:eastAsia="FlandersArtSerif-Regular" w:cs="FlandersArtSerif-Regular"/>
          <w:spacing w:val="-4"/>
        </w:rPr>
        <w:t>e</w:t>
      </w:r>
      <w:r w:rsidRPr="00A001B3">
        <w:rPr>
          <w:rFonts w:eastAsia="FlandersArtSerif-Regular" w:cs="FlandersArtSerif-Regular"/>
        </w:rPr>
        <w:t>ring</w:t>
      </w:r>
      <w:r w:rsidRPr="00A001B3">
        <w:rPr>
          <w:rFonts w:eastAsia="FlandersArtSerif-Regular" w:cs="FlandersArtSerif-Regular"/>
          <w:spacing w:val="-11"/>
        </w:rPr>
        <w:t xml:space="preserve"> </w:t>
      </w:r>
      <w:r w:rsidRPr="00A001B3">
        <w:rPr>
          <w:rFonts w:eastAsia="FlandersArtSerif-Regular" w:cs="FlandersArtSerif-Regular"/>
        </w:rPr>
        <w:t xml:space="preserve">van </w:t>
      </w:r>
      <w:r w:rsidRPr="00A001B3">
        <w:rPr>
          <w:rFonts w:eastAsia="FlandersArtSerif-Regular" w:cs="FlandersArtSerif-Regular"/>
          <w:spacing w:val="-7"/>
        </w:rPr>
        <w:t>d</w:t>
      </w:r>
      <w:r w:rsidRPr="00A001B3">
        <w:rPr>
          <w:rFonts w:eastAsia="FlandersArtSerif-Regular" w:cs="FlandersArtSerif-Regular"/>
        </w:rPr>
        <w:t>e</w:t>
      </w:r>
      <w:r w:rsidRPr="00A001B3">
        <w:rPr>
          <w:rFonts w:eastAsia="FlandersArtSerif-Regular" w:cs="FlandersArtSerif-Regular"/>
          <w:spacing w:val="-2"/>
        </w:rPr>
        <w:t xml:space="preserve"> </w:t>
      </w:r>
      <w:r w:rsidRPr="00A001B3">
        <w:rPr>
          <w:rFonts w:eastAsia="FlandersArtSerif-Regular" w:cs="FlandersArtSerif-Regular"/>
        </w:rPr>
        <w:t>p</w:t>
      </w:r>
      <w:r w:rsidRPr="00A001B3">
        <w:rPr>
          <w:rFonts w:eastAsia="FlandersArtSerif-Regular" w:cs="FlandersArtSerif-Regular"/>
          <w:spacing w:val="-4"/>
        </w:rPr>
        <w:t>e</w:t>
      </w:r>
      <w:r w:rsidRPr="00A001B3">
        <w:rPr>
          <w:rFonts w:eastAsia="FlandersArtSerif-Regular" w:cs="FlandersArtSerif-Regular"/>
          <w:spacing w:val="-8"/>
        </w:rPr>
        <w:t>r</w:t>
      </w:r>
      <w:r w:rsidRPr="00A001B3">
        <w:rPr>
          <w:rFonts w:eastAsia="FlandersArtSerif-Regular" w:cs="FlandersArtSerif-Regular"/>
        </w:rPr>
        <w:t>celen</w:t>
      </w:r>
      <w:r w:rsidRPr="00A001B3">
        <w:rPr>
          <w:rFonts w:eastAsia="FlandersArtSerif-Regular" w:cs="FlandersArtSerif-Regular"/>
          <w:spacing w:val="-3"/>
        </w:rPr>
        <w:t xml:space="preserve"> </w:t>
      </w:r>
      <w:r w:rsidRPr="00A001B3">
        <w:rPr>
          <w:rFonts w:eastAsia="FlandersArtSerif-Regular" w:cs="FlandersArtSerif-Regular"/>
        </w:rPr>
        <w:t>en</w:t>
      </w:r>
      <w:r w:rsidRPr="00A001B3">
        <w:rPr>
          <w:rFonts w:eastAsia="FlandersArtSerif-Regular" w:cs="FlandersArtSerif-Regular"/>
          <w:spacing w:val="-2"/>
        </w:rPr>
        <w:t xml:space="preserve"> </w:t>
      </w:r>
      <w:r w:rsidRPr="00A001B3">
        <w:rPr>
          <w:rFonts w:eastAsia="FlandersArtSerif-Regular" w:cs="FlandersArtSerif-Regular"/>
        </w:rPr>
        <w:t xml:space="preserve">van </w:t>
      </w:r>
      <w:r w:rsidRPr="00A001B3">
        <w:rPr>
          <w:rFonts w:eastAsia="FlandersArtSerif-Regular" w:cs="FlandersArtSerif-Regular"/>
          <w:spacing w:val="-6"/>
        </w:rPr>
        <w:t>d</w:t>
      </w:r>
      <w:r w:rsidRPr="00A001B3">
        <w:rPr>
          <w:rFonts w:eastAsia="FlandersArtSerif-Regular" w:cs="FlandersArtSerif-Regular"/>
        </w:rPr>
        <w:t>e</w:t>
      </w:r>
      <w:r w:rsidRPr="00A001B3">
        <w:rPr>
          <w:rFonts w:eastAsia="FlandersArtSerif-Regular" w:cs="FlandersArtSerif-Regular"/>
          <w:spacing w:val="-2"/>
        </w:rPr>
        <w:t xml:space="preserve"> </w:t>
      </w:r>
      <w:r w:rsidRPr="00A001B3">
        <w:rPr>
          <w:rFonts w:eastAsia="FlandersArtSerif-Regular" w:cs="FlandersArtSerif-Regular"/>
        </w:rPr>
        <w:t>(</w:t>
      </w:r>
      <w:r w:rsidRPr="00A001B3">
        <w:rPr>
          <w:rFonts w:eastAsia="FlandersArtSerif-Regular" w:cs="FlandersArtSerif-Regular"/>
          <w:spacing w:val="-6"/>
        </w:rPr>
        <w:t>d</w:t>
      </w:r>
      <w:r w:rsidRPr="00A001B3">
        <w:rPr>
          <w:rFonts w:eastAsia="FlandersArtSerif-Regular" w:cs="FlandersArtSerif-Regular"/>
        </w:rPr>
        <w:t>eel)maat</w:t>
      </w:r>
      <w:r w:rsidRPr="00A001B3">
        <w:rPr>
          <w:rFonts w:eastAsia="FlandersArtSerif-Regular" w:cs="FlandersArtSerif-Regular"/>
          <w:spacing w:val="-7"/>
        </w:rPr>
        <w:t>r</w:t>
      </w:r>
      <w:r w:rsidRPr="00A001B3">
        <w:rPr>
          <w:rFonts w:eastAsia="FlandersArtSerif-Regular" w:cs="FlandersArtSerif-Regular"/>
        </w:rPr>
        <w:t>e</w:t>
      </w:r>
      <w:r w:rsidRPr="00A001B3">
        <w:rPr>
          <w:rFonts w:eastAsia="FlandersArtSerif-Regular" w:cs="FlandersArtSerif-Regular"/>
          <w:spacing w:val="-8"/>
        </w:rPr>
        <w:t>g</w:t>
      </w:r>
      <w:r w:rsidRPr="00A001B3">
        <w:rPr>
          <w:rFonts w:eastAsia="FlandersArtSerif-Regular" w:cs="FlandersArtSerif-Regular"/>
        </w:rPr>
        <w:t>el(en)</w:t>
      </w:r>
      <w:r w:rsidRPr="00A001B3">
        <w:rPr>
          <w:rFonts w:eastAsia="FlandersArtSerif-Regular" w:cs="FlandersArtSerif-Regular"/>
          <w:spacing w:val="-16"/>
        </w:rPr>
        <w:t xml:space="preserve"> </w:t>
      </w:r>
      <w:r w:rsidRPr="00A001B3">
        <w:rPr>
          <w:rFonts w:eastAsia="FlandersArtSerif-Regular" w:cs="FlandersArtSerif-Regular"/>
        </w:rPr>
        <w:t>zoals</w:t>
      </w:r>
      <w:r w:rsidRPr="00A001B3">
        <w:rPr>
          <w:rFonts w:eastAsia="FlandersArtSerif-Regular" w:cs="FlandersArtSerif-Regular"/>
          <w:spacing w:val="-5"/>
        </w:rPr>
        <w:t xml:space="preserve"> </w:t>
      </w:r>
      <w:r w:rsidRPr="00A001B3">
        <w:rPr>
          <w:rFonts w:eastAsia="FlandersArtSerif-Regular" w:cs="FlandersArtSerif-Regular"/>
        </w:rPr>
        <w:t>op</w:t>
      </w:r>
      <w:r w:rsidRPr="00A001B3">
        <w:rPr>
          <w:rFonts w:eastAsia="FlandersArtSerif-Regular" w:cs="FlandersArtSerif-Regular"/>
          <w:spacing w:val="-8"/>
        </w:rPr>
        <w:t>g</w:t>
      </w:r>
      <w:r w:rsidRPr="00A001B3">
        <w:rPr>
          <w:rFonts w:eastAsia="FlandersArtSerif-Regular" w:cs="FlandersArtSerif-Regular"/>
        </w:rPr>
        <w:t>e</w:t>
      </w:r>
      <w:r w:rsidRPr="00A001B3">
        <w:rPr>
          <w:rFonts w:eastAsia="FlandersArtSerif-Regular" w:cs="FlandersArtSerif-Regular"/>
          <w:spacing w:val="-8"/>
        </w:rPr>
        <w:t>g</w:t>
      </w:r>
      <w:r w:rsidRPr="00A001B3">
        <w:rPr>
          <w:rFonts w:eastAsia="FlandersArtSerif-Regular" w:cs="FlandersArtSerif-Regular"/>
          <w:spacing w:val="-9"/>
        </w:rPr>
        <w:t>e</w:t>
      </w:r>
      <w:r w:rsidRPr="00A001B3">
        <w:rPr>
          <w:rFonts w:eastAsia="FlandersArtSerif-Regular" w:cs="FlandersArtSerif-Regular"/>
          <w:spacing w:val="-11"/>
        </w:rPr>
        <w:t>v</w:t>
      </w:r>
      <w:r w:rsidRPr="00A001B3">
        <w:rPr>
          <w:rFonts w:eastAsia="FlandersArtSerif-Regular" w:cs="FlandersArtSerif-Regular"/>
        </w:rPr>
        <w:t>en</w:t>
      </w:r>
      <w:r w:rsidRPr="00A001B3">
        <w:rPr>
          <w:rFonts w:eastAsia="FlandersArtSerif-Regular" w:cs="FlandersArtSerif-Regular"/>
          <w:spacing w:val="-10"/>
        </w:rPr>
        <w:t xml:space="preserve"> </w:t>
      </w:r>
      <w:r w:rsidR="00A001B3" w:rsidRPr="00A001B3">
        <w:rPr>
          <w:rFonts w:eastAsia="FlandersArtSerif-Regular" w:cs="FlandersArtSerif-Regular"/>
        </w:rPr>
        <w:t xml:space="preserve">in </w:t>
      </w:r>
      <w:r w:rsidRPr="00A001B3">
        <w:rPr>
          <w:rFonts w:eastAsia="FlandersArtSerif-Regular" w:cs="FlandersArtSerif-Regular"/>
        </w:rPr>
        <w:t>punt 2;</w:t>
      </w:r>
    </w:p>
    <w:p w14:paraId="566156C7" w14:textId="2C47E8E0" w:rsidR="00F33CBD" w:rsidRPr="00D44E7C" w:rsidRDefault="00F33CBD" w:rsidP="00A001B3">
      <w:pPr>
        <w:tabs>
          <w:tab w:val="left" w:pos="820"/>
        </w:tabs>
        <w:spacing w:before="6" w:after="0" w:line="245" w:lineRule="auto"/>
        <w:ind w:right="-2"/>
        <w:rPr>
          <w:rFonts w:eastAsia="FlandersArtSerif-Regular" w:cs="FlandersArtSerif-Regular"/>
        </w:rPr>
      </w:pPr>
      <w:r w:rsidRPr="00D44E7C">
        <w:rPr>
          <w:rFonts w:eastAsia="FlandersArtSerif-Regular" w:cs="FlandersArtSerif-Regular"/>
          <w:spacing w:val="-21"/>
        </w:rPr>
        <w:t>V</w:t>
      </w:r>
      <w:r w:rsidRPr="00D44E7C">
        <w:rPr>
          <w:rFonts w:eastAsia="FlandersArtSerif-Regular" w:cs="FlandersArtSerif-Regular"/>
        </w:rPr>
        <w:t>o</w:t>
      </w:r>
      <w:r w:rsidRPr="00D44E7C">
        <w:rPr>
          <w:rFonts w:eastAsia="FlandersArtSerif-Regular" w:cs="FlandersArtSerif-Regular"/>
          <w:spacing w:val="-4"/>
        </w:rPr>
        <w:t>o</w:t>
      </w:r>
      <w:r w:rsidRPr="00D44E7C">
        <w:rPr>
          <w:rFonts w:eastAsia="FlandersArtSerif-Regular" w:cs="FlandersArtSerif-Regular"/>
        </w:rPr>
        <w:t>rzie</w:t>
      </w:r>
      <w:r w:rsidRPr="00D44E7C">
        <w:rPr>
          <w:rFonts w:eastAsia="FlandersArtSerif-Regular" w:cs="FlandersArtSerif-Regular"/>
          <w:spacing w:val="-7"/>
        </w:rPr>
        <w:t xml:space="preserve"> </w:t>
      </w:r>
      <w:r w:rsidRPr="00D44E7C">
        <w:rPr>
          <w:rFonts w:eastAsia="FlandersArtSerif-Regular" w:cs="FlandersArtSerif-Regular"/>
        </w:rPr>
        <w:t>het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</w:rPr>
        <w:t>ka</w:t>
      </w:r>
      <w:r w:rsidRPr="00D44E7C">
        <w:rPr>
          <w:rFonts w:eastAsia="FlandersArtSerif-Regular" w:cs="FlandersArtSerif-Regular"/>
          <w:spacing w:val="-9"/>
        </w:rPr>
        <w:t>a</w:t>
      </w:r>
      <w:r w:rsidRPr="00D44E7C">
        <w:rPr>
          <w:rFonts w:eastAsia="FlandersArtSerif-Regular" w:cs="FlandersArtSerif-Regular"/>
        </w:rPr>
        <w:t>rtje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</w:rPr>
        <w:t>van een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</w:rPr>
        <w:t>dui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elijke</w:t>
      </w:r>
      <w:r w:rsidRPr="00D44E7C">
        <w:rPr>
          <w:rFonts w:eastAsia="FlandersArtSerif-Regular" w:cs="FlandersArtSerif-Regular"/>
          <w:spacing w:val="-5"/>
        </w:rPr>
        <w:t xml:space="preserve"> </w:t>
      </w:r>
      <w:r w:rsidRPr="00D44E7C">
        <w:rPr>
          <w:rFonts w:eastAsia="FlandersArtSerif-Regular" w:cs="FlandersArtSerif-Regular"/>
        </w:rPr>
        <w:t>le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en</w:t>
      </w:r>
      <w:r w:rsidRPr="00D44E7C">
        <w:rPr>
          <w:rFonts w:eastAsia="FlandersArtSerif-Regular" w:cs="FlandersArtSerif-Regular"/>
          <w:spacing w:val="-6"/>
        </w:rPr>
        <w:t>d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7"/>
        </w:rPr>
        <w:t xml:space="preserve"> </w:t>
      </w:r>
      <w:r w:rsidRPr="00D44E7C">
        <w:rPr>
          <w:rFonts w:eastAsia="FlandersArtSerif-Regular" w:cs="FlandersArtSerif-Regular"/>
        </w:rPr>
        <w:t>met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</w:rPr>
        <w:t>aanduiding</w:t>
      </w:r>
      <w:r w:rsidRPr="00D44E7C">
        <w:rPr>
          <w:rFonts w:eastAsia="FlandersArtSerif-Regular" w:cs="FlandersArtSerif-Regular"/>
          <w:spacing w:val="-11"/>
        </w:rPr>
        <w:t xml:space="preserve"> </w:t>
      </w:r>
      <w:r w:rsidRPr="00D44E7C">
        <w:rPr>
          <w:rFonts w:eastAsia="FlandersArtSerif-Regular" w:cs="FlandersArtSerif-Regular"/>
        </w:rPr>
        <w:t>van het</w:t>
      </w:r>
      <w:r w:rsidRPr="00D44E7C">
        <w:rPr>
          <w:rFonts w:eastAsia="FlandersArtSerif-Regular" w:cs="FlandersArtSerif-Regular"/>
          <w:spacing w:val="-3"/>
        </w:rPr>
        <w:t xml:space="preserve"> </w:t>
      </w:r>
      <w:r w:rsidRPr="00D44E7C">
        <w:rPr>
          <w:rFonts w:eastAsia="FlandersArtSerif-Regular" w:cs="FlandersArtSerif-Regular"/>
        </w:rPr>
        <w:t>type</w:t>
      </w:r>
      <w:r w:rsidRPr="00D44E7C">
        <w:rPr>
          <w:rFonts w:eastAsia="FlandersArtSerif-Regular" w:cs="FlandersArtSerif-Regular"/>
          <w:spacing w:val="-4"/>
        </w:rPr>
        <w:t xml:space="preserve"> </w:t>
      </w:r>
      <w:r w:rsidRPr="00D44E7C">
        <w:rPr>
          <w:rFonts w:eastAsia="FlandersArtSerif-Regular" w:cs="FlandersArtSerif-Regular"/>
        </w:rPr>
        <w:t>maat</w:t>
      </w:r>
      <w:r w:rsidRPr="00D44E7C">
        <w:rPr>
          <w:rFonts w:eastAsia="FlandersArtSerif-Regular" w:cs="FlandersArtSerif-Regular"/>
          <w:spacing w:val="-7"/>
        </w:rPr>
        <w:t>r</w:t>
      </w:r>
      <w:r w:rsidRPr="00D44E7C">
        <w:rPr>
          <w:rFonts w:eastAsia="FlandersArtSerif-Regular" w:cs="FlandersArtSerif-Regular"/>
        </w:rPr>
        <w:t>e</w:t>
      </w:r>
      <w:r w:rsidRPr="00D44E7C">
        <w:rPr>
          <w:rFonts w:eastAsia="FlandersArtSerif-Regular" w:cs="FlandersArtSerif-Regular"/>
          <w:spacing w:val="-8"/>
        </w:rPr>
        <w:t>g</w:t>
      </w:r>
      <w:r w:rsidRPr="00D44E7C">
        <w:rPr>
          <w:rFonts w:eastAsia="FlandersArtSerif-Regular" w:cs="FlandersArtSerif-Regular"/>
        </w:rPr>
        <w:t>el.</w:t>
      </w:r>
    </w:p>
    <w:p w14:paraId="705E2429" w14:textId="77777777" w:rsidR="00D852F5" w:rsidRDefault="00D852F5" w:rsidP="00711B43">
      <w:pPr>
        <w:spacing w:after="0" w:line="245" w:lineRule="auto"/>
        <w:ind w:left="114" w:right="555"/>
        <w:rPr>
          <w:rFonts w:ascii="FlandersArtSerif-Bold" w:eastAsia="FlandersArtSerif-Bold" w:hAnsi="FlandersArtSerif-Bold" w:cs="FlandersArtSerif-Bold"/>
          <w:b/>
          <w:bCs/>
        </w:rPr>
      </w:pPr>
    </w:p>
    <w:p w14:paraId="3971AF79" w14:textId="4AEFE62D" w:rsidR="00711B43" w:rsidRDefault="00711B43" w:rsidP="00711B43">
      <w:pPr>
        <w:spacing w:after="0" w:line="245" w:lineRule="auto"/>
        <w:ind w:left="114" w:right="555"/>
        <w:rPr>
          <w:rFonts w:ascii="FlandersArtSerif-Bold" w:eastAsia="FlandersArtSerif-Bold" w:hAnsi="FlandersArtSerif-Bold" w:cs="FlandersArtSerif-Bold"/>
          <w:b/>
          <w:bCs/>
        </w:rPr>
      </w:pPr>
      <w:r w:rsidRPr="000217DD">
        <w:rPr>
          <w:rFonts w:ascii="FlandersArtSerif-Bold" w:eastAsia="FlandersArtSerif-Bold" w:hAnsi="FlandersArtSerif-Bold" w:cs="FlandersArtSerif-Bold"/>
          <w:b/>
          <w:bCs/>
        </w:rPr>
        <w:t>Het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5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kaartma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3"/>
        </w:rPr>
        <w:t>t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eriaal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17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moet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1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geda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3"/>
        </w:rPr>
        <w:t>t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eerd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7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en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4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on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4"/>
        </w:rPr>
        <w:t>d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er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3"/>
        </w:rPr>
        <w:t>t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ekend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4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5"/>
        </w:rPr>
        <w:t>w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or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4"/>
        </w:rPr>
        <w:t>d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en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5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4"/>
        </w:rPr>
        <w:t>d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oor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1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4"/>
        </w:rPr>
        <w:t>d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e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2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erosiecoördinator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20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of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1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4"/>
        </w:rPr>
        <w:t>d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e bedrijfsplanner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16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die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3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het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3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at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4"/>
        </w:rPr>
        <w:t>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3"/>
        </w:rPr>
        <w:t>e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st</w:t>
      </w:r>
      <w:r w:rsidRPr="000217DD">
        <w:rPr>
          <w:rFonts w:ascii="FlandersArtSerif-Bold" w:eastAsia="FlandersArtSerif-Bold" w:hAnsi="FlandersArtSerif-Bold" w:cs="FlandersArtSerif-Bold"/>
          <w:b/>
          <w:bCs/>
          <w:spacing w:val="-6"/>
        </w:rPr>
        <w:t xml:space="preserve"> </w:t>
      </w:r>
      <w:r w:rsidRPr="000217DD">
        <w:rPr>
          <w:rFonts w:ascii="FlandersArtSerif-Bold" w:eastAsia="FlandersArtSerif-Bold" w:hAnsi="FlandersArtSerif-Bold" w:cs="FlandersArtSerif-Bold"/>
          <w:b/>
          <w:bCs/>
        </w:rPr>
        <w:t>indient.</w:t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63"/>
      </w:tblGrid>
      <w:tr w:rsidR="00A236FA" w:rsidRPr="003D114E" w14:paraId="50E196D4" w14:textId="77777777" w:rsidTr="002D3C5A">
        <w:trPr>
          <w:trHeight w:hRule="exact" w:val="113"/>
        </w:trPr>
        <w:tc>
          <w:tcPr>
            <w:tcW w:w="10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3FDBD6" w14:textId="77777777" w:rsidR="00A236FA" w:rsidRPr="003D114E" w:rsidRDefault="00A236FA" w:rsidP="002D3C5A">
            <w:pPr>
              <w:pStyle w:val="leeg"/>
            </w:pPr>
          </w:p>
        </w:tc>
      </w:tr>
    </w:tbl>
    <w:p w14:paraId="309871D3" w14:textId="77777777" w:rsidR="00A236FA" w:rsidRPr="000217DD" w:rsidRDefault="00A236FA" w:rsidP="00711B43">
      <w:pPr>
        <w:spacing w:after="0" w:line="245" w:lineRule="auto"/>
        <w:ind w:left="114" w:right="555"/>
        <w:rPr>
          <w:rFonts w:ascii="FlandersArtSerif-Bold" w:eastAsia="FlandersArtSerif-Bold" w:hAnsi="FlandersArtSerif-Bold" w:cs="FlandersArtSerif-Bold"/>
        </w:rPr>
      </w:pPr>
    </w:p>
    <w:p w14:paraId="59659457" w14:textId="77777777" w:rsidR="00711B43" w:rsidRPr="000217DD" w:rsidRDefault="00711B43" w:rsidP="00711B43">
      <w:pPr>
        <w:spacing w:after="0" w:line="200" w:lineRule="exact"/>
        <w:rPr>
          <w:sz w:val="20"/>
          <w:szCs w:val="20"/>
        </w:rPr>
      </w:pPr>
    </w:p>
    <w:p w14:paraId="755F7D52" w14:textId="77777777" w:rsidR="00711B43" w:rsidRPr="000217DD" w:rsidRDefault="00711B43" w:rsidP="00711B43">
      <w:pPr>
        <w:shd w:val="clear" w:color="auto" w:fill="808080" w:themeFill="background1" w:themeFillShade="80"/>
        <w:tabs>
          <w:tab w:val="left" w:pos="800"/>
          <w:tab w:val="left" w:pos="9740"/>
        </w:tabs>
        <w:spacing w:before="15" w:after="0"/>
        <w:ind w:right="174"/>
        <w:rPr>
          <w:rFonts w:ascii="FlandersArtSans-Bold" w:eastAsia="FlandersArtSans-Bold" w:hAnsi="FlandersArtSans-Bold" w:cs="FlandersArtSans-Bold"/>
          <w:b/>
          <w:bCs/>
          <w:color w:val="FFFFFF"/>
          <w:sz w:val="28"/>
          <w:szCs w:val="28"/>
        </w:rPr>
      </w:pPr>
      <w:r>
        <w:rPr>
          <w:rFonts w:ascii="FlandersArtSans-Bold" w:eastAsia="FlandersArtSans-Bold" w:hAnsi="FlandersArtSans-Bold" w:cs="FlandersArtSans-Bold"/>
          <w:b/>
          <w:bCs/>
          <w:color w:val="FFFFFF"/>
          <w:sz w:val="28"/>
          <w:szCs w:val="28"/>
        </w:rPr>
        <w:t>5. ONDERTEKENING</w:t>
      </w:r>
    </w:p>
    <w:p w14:paraId="678CE2F4" w14:textId="77777777" w:rsidR="00711B43" w:rsidRPr="000217DD" w:rsidRDefault="00711B43" w:rsidP="00711B43">
      <w:pPr>
        <w:spacing w:before="8" w:after="0" w:line="280" w:lineRule="exact"/>
        <w:rPr>
          <w:sz w:val="28"/>
          <w:szCs w:val="28"/>
        </w:rPr>
      </w:pP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6"/>
        <w:gridCol w:w="2637"/>
        <w:gridCol w:w="567"/>
        <w:gridCol w:w="425"/>
        <w:gridCol w:w="709"/>
        <w:gridCol w:w="425"/>
        <w:gridCol w:w="567"/>
        <w:gridCol w:w="709"/>
        <w:gridCol w:w="3828"/>
      </w:tblGrid>
      <w:tr w:rsidR="00A236FA" w:rsidRPr="003D114E" w14:paraId="4DDD18D6" w14:textId="77777777" w:rsidTr="002D3C5A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E4517" w14:textId="77777777" w:rsidR="00A236FA" w:rsidRPr="003D114E" w:rsidRDefault="00A236FA" w:rsidP="002D3C5A">
            <w:pPr>
              <w:pStyle w:val="nummersvragen"/>
              <w:framePr w:hSpace="0" w:wrap="auto" w:vAnchor="margin" w:xAlign="left" w:yAlign="inline"/>
              <w:suppressOverlap w:val="0"/>
            </w:pPr>
            <w:r w:rsidRPr="003D114E">
              <w:t>1</w:t>
            </w:r>
          </w:p>
        </w:tc>
        <w:tc>
          <w:tcPr>
            <w:tcW w:w="98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D5D32" w14:textId="77777777" w:rsidR="00A236FA" w:rsidRPr="003D114E" w:rsidRDefault="00A236FA" w:rsidP="002D3C5A">
            <w:pPr>
              <w:ind w:left="29"/>
              <w:rPr>
                <w:rStyle w:val="Zwaar"/>
              </w:rPr>
            </w:pPr>
            <w:r>
              <w:rPr>
                <w:rStyle w:val="Zwaar"/>
              </w:rPr>
              <w:t>Vul de onderstaande verklaring in.</w:t>
            </w:r>
          </w:p>
        </w:tc>
      </w:tr>
      <w:tr w:rsidR="00A236FA" w:rsidRPr="003D114E" w14:paraId="759C8284" w14:textId="77777777" w:rsidTr="002D3C5A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0EA322" w14:textId="77777777" w:rsidR="00A236FA" w:rsidRPr="004C6E93" w:rsidRDefault="00A236FA" w:rsidP="002D3C5A">
            <w:pPr>
              <w:pStyle w:val="leeg"/>
            </w:pPr>
          </w:p>
        </w:tc>
        <w:tc>
          <w:tcPr>
            <w:tcW w:w="98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951D93" w14:textId="77777777" w:rsidR="00A236FA" w:rsidRPr="00232277" w:rsidRDefault="00A236FA" w:rsidP="002D3C5A">
            <w:pPr>
              <w:pStyle w:val="Verklaring"/>
            </w:pPr>
            <w:r w:rsidRPr="00232277">
              <w:t>Verklaring.</w:t>
            </w:r>
          </w:p>
        </w:tc>
      </w:tr>
      <w:tr w:rsidR="00A236FA" w:rsidRPr="003D114E" w14:paraId="0F906CC3" w14:textId="77777777" w:rsidTr="002D3C5A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47F44C" w14:textId="77777777" w:rsidR="00A236FA" w:rsidRPr="004C6E93" w:rsidRDefault="00A236FA" w:rsidP="002D3C5A">
            <w:pPr>
              <w:pStyle w:val="leeg"/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73C248" w14:textId="77777777" w:rsidR="00A236FA" w:rsidRPr="003D114E" w:rsidRDefault="00A236FA" w:rsidP="002D3C5A">
            <w:pPr>
              <w:jc w:val="right"/>
              <w:rPr>
                <w:rStyle w:val="Zwaar"/>
                <w:b w:val="0"/>
              </w:rPr>
            </w:pPr>
            <w:r w:rsidRPr="003D114E">
              <w:t>datum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F1003F" w14:textId="77777777" w:rsidR="00A236FA" w:rsidRPr="003D114E" w:rsidRDefault="00A236FA" w:rsidP="002D3C5A">
            <w:pPr>
              <w:jc w:val="right"/>
              <w:rPr>
                <w:sz w:val="14"/>
                <w:szCs w:val="14"/>
              </w:rPr>
            </w:pPr>
            <w:r w:rsidRPr="003D114E">
              <w:rPr>
                <w:sz w:val="14"/>
                <w:szCs w:val="14"/>
              </w:rPr>
              <w:t>dag</w:t>
            </w:r>
          </w:p>
        </w:tc>
        <w:tc>
          <w:tcPr>
            <w:tcW w:w="425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AA364A8" w14:textId="77777777" w:rsidR="00A236FA" w:rsidRPr="003D114E" w:rsidRDefault="00A236FA" w:rsidP="002D3C5A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592692" w14:textId="77777777" w:rsidR="00A236FA" w:rsidRPr="003D114E" w:rsidRDefault="00A236FA" w:rsidP="002D3C5A">
            <w:pPr>
              <w:jc w:val="right"/>
              <w:rPr>
                <w:sz w:val="14"/>
                <w:szCs w:val="14"/>
              </w:rPr>
            </w:pPr>
            <w:r w:rsidRPr="003D114E">
              <w:rPr>
                <w:sz w:val="14"/>
                <w:szCs w:val="14"/>
              </w:rPr>
              <w:t>maand</w:t>
            </w:r>
          </w:p>
        </w:tc>
        <w:tc>
          <w:tcPr>
            <w:tcW w:w="425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C2988F4" w14:textId="77777777" w:rsidR="00A236FA" w:rsidRPr="003D114E" w:rsidRDefault="00A236FA" w:rsidP="002D3C5A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77D148" w14:textId="77777777" w:rsidR="00A236FA" w:rsidRPr="003D114E" w:rsidRDefault="00A236FA" w:rsidP="002D3C5A">
            <w:pPr>
              <w:jc w:val="right"/>
              <w:rPr>
                <w:sz w:val="14"/>
                <w:szCs w:val="14"/>
              </w:rPr>
            </w:pPr>
            <w:r w:rsidRPr="003D114E">
              <w:rPr>
                <w:sz w:val="14"/>
                <w:szCs w:val="14"/>
              </w:rPr>
              <w:t>jaar</w:t>
            </w:r>
          </w:p>
        </w:tc>
        <w:tc>
          <w:tcPr>
            <w:tcW w:w="70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FA48C6D" w14:textId="77777777" w:rsidR="00A236FA" w:rsidRPr="003D114E" w:rsidRDefault="00A236FA" w:rsidP="002D3C5A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AC0034" w14:textId="77777777" w:rsidR="00A236FA" w:rsidRPr="003D114E" w:rsidRDefault="00A236FA" w:rsidP="002D3C5A"/>
        </w:tc>
      </w:tr>
      <w:tr w:rsidR="00A236FA" w:rsidRPr="00A57232" w14:paraId="2D3D97BA" w14:textId="77777777" w:rsidTr="002D3C5A">
        <w:trPr>
          <w:trHeight w:val="68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A92C37" w14:textId="77777777" w:rsidR="00A236FA" w:rsidRPr="004C6E93" w:rsidRDefault="00A236FA" w:rsidP="002D3C5A">
            <w:pPr>
              <w:pStyle w:val="leeg"/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11F660" w14:textId="34A321D2" w:rsidR="00A236FA" w:rsidRPr="00A57232" w:rsidRDefault="00A236FA" w:rsidP="002D3C5A">
            <w:pPr>
              <w:spacing w:after="100"/>
              <w:jc w:val="right"/>
            </w:pPr>
            <w:r w:rsidRPr="00A57232">
              <w:t>Handtekening</w:t>
            </w:r>
            <w:r>
              <w:t xml:space="preserve"> dienstverlener</w:t>
            </w:r>
          </w:p>
        </w:tc>
        <w:tc>
          <w:tcPr>
            <w:tcW w:w="7230" w:type="dxa"/>
            <w:gridSpan w:val="7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  <w:vAlign w:val="bottom"/>
          </w:tcPr>
          <w:p w14:paraId="0F2583CA" w14:textId="77777777" w:rsidR="00A236FA" w:rsidRPr="00A57232" w:rsidRDefault="00A236FA" w:rsidP="002D3C5A">
            <w:pPr>
              <w:pStyle w:val="invulveld"/>
              <w:framePr w:hSpace="0" w:wrap="auto" w:vAnchor="margin" w:xAlign="left" w:yAlign="inline"/>
              <w:spacing w:after="100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236FA" w:rsidRPr="003D114E" w14:paraId="15F09B0E" w14:textId="77777777" w:rsidTr="002D3C5A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F28F04" w14:textId="77777777" w:rsidR="00A236FA" w:rsidRPr="004C6E93" w:rsidRDefault="00A236FA" w:rsidP="002D3C5A">
            <w:pPr>
              <w:pStyle w:val="leeg"/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655B21" w14:textId="7F63E2CD" w:rsidR="00A236FA" w:rsidRPr="003D114E" w:rsidRDefault="00A236FA" w:rsidP="002D3C5A">
            <w:pPr>
              <w:jc w:val="right"/>
            </w:pPr>
            <w:r w:rsidRPr="003D114E">
              <w:t>voor- en achternaam</w:t>
            </w:r>
            <w:r>
              <w:t xml:space="preserve"> dienstverlener</w:t>
            </w:r>
          </w:p>
        </w:tc>
        <w:tc>
          <w:tcPr>
            <w:tcW w:w="7230" w:type="dxa"/>
            <w:gridSpan w:val="7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D65D031" w14:textId="77777777" w:rsidR="00A236FA" w:rsidRPr="003D114E" w:rsidRDefault="00A236FA" w:rsidP="002D3C5A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357B79D" w14:textId="6158C7B5" w:rsidR="00711B43" w:rsidRDefault="00711B43" w:rsidP="00711B43">
      <w:pPr>
        <w:pStyle w:val="Kop3"/>
        <w:numPr>
          <w:ilvl w:val="0"/>
          <w:numId w:val="0"/>
        </w:numPr>
        <w:spacing w:line="240" w:lineRule="auto"/>
        <w:ind w:left="720" w:hanging="720"/>
      </w:pPr>
    </w:p>
    <w:p w14:paraId="762545AB" w14:textId="77777777" w:rsidR="00A236FA" w:rsidRPr="00A236FA" w:rsidRDefault="00A236FA" w:rsidP="00A236FA">
      <w:pPr>
        <w:ind w:left="360"/>
        <w:jc w:val="center"/>
        <w:rPr>
          <w:i/>
          <w:sz w:val="18"/>
          <w:szCs w:val="18"/>
        </w:rPr>
      </w:pPr>
      <w:r w:rsidRPr="00A236FA">
        <w:rPr>
          <w:i/>
          <w:iCs/>
          <w:sz w:val="18"/>
          <w:szCs w:val="18"/>
        </w:rPr>
        <w:t xml:space="preserve">U kan onze privacyverklaring terugvinden op </w:t>
      </w:r>
      <w:r w:rsidRPr="00A236FA">
        <w:rPr>
          <w:i/>
          <w:sz w:val="18"/>
          <w:szCs w:val="18"/>
        </w:rPr>
        <w:t xml:space="preserve"> </w:t>
      </w:r>
      <w:hyperlink r:id="rId13" w:tooltip="Website Departement Landbouw en Visserij, privacyverklaring" w:history="1">
        <w:r w:rsidRPr="00A236FA">
          <w:rPr>
            <w:rStyle w:val="Hyperlink"/>
            <w:i/>
            <w:sz w:val="18"/>
            <w:szCs w:val="18"/>
          </w:rPr>
          <w:t>www.vlaanderen.be/landbouw/privacy</w:t>
        </w:r>
      </w:hyperlink>
    </w:p>
    <w:p w14:paraId="25F250CF" w14:textId="77777777" w:rsidR="00711B43" w:rsidRPr="00711B43" w:rsidRDefault="00711B43" w:rsidP="00711B43"/>
    <w:sectPr w:rsidR="00711B43" w:rsidRPr="00711B43" w:rsidSect="00F33CBD">
      <w:headerReference w:type="even" r:id="rId14"/>
      <w:headerReference w:type="default" r:id="rId15"/>
      <w:footerReference w:type="even" r:id="rId16"/>
      <w:headerReference w:type="first" r:id="rId17"/>
      <w:footerReference w:type="first" r:id="rId18"/>
      <w:type w:val="continuous"/>
      <w:pgSz w:w="11906" w:h="16838" w:code="9"/>
      <w:pgMar w:top="2094" w:right="851" w:bottom="426" w:left="1134" w:header="426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593E89" w14:textId="77777777" w:rsidR="001B3F55" w:rsidRDefault="001B3F55" w:rsidP="00F11703">
      <w:r>
        <w:separator/>
      </w:r>
    </w:p>
    <w:p w14:paraId="39C0FE3D" w14:textId="77777777" w:rsidR="001B3F55" w:rsidRDefault="001B3F55"/>
  </w:endnote>
  <w:endnote w:type="continuationSeparator" w:id="0">
    <w:p w14:paraId="09BD7D58" w14:textId="77777777" w:rsidR="001B3F55" w:rsidRDefault="001B3F55" w:rsidP="00F11703">
      <w:r>
        <w:continuationSeparator/>
      </w:r>
    </w:p>
    <w:p w14:paraId="457E3EE2" w14:textId="77777777" w:rsidR="001B3F55" w:rsidRDefault="001B3F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D5A44F29-8FE9-4AA2-BDE2-D81A9E5971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Flanders Art Serif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landersArtSerif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F9A1B475-6246-4A24-A149-31BBADEA39AD}"/>
    <w:embedBold r:id="rId3" w:fontKey="{CCBDD13E-0461-4AE8-87CF-1C995C471CBD}"/>
    <w:embedItalic r:id="rId4" w:fontKey="{9AB99FAC-148F-4779-BC5B-F742D4E21191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  <w:embedBold r:id="rId5" w:subsetted="1" w:fontKey="{830E48D1-038B-4DA0-B0F8-DAE0CA2B03D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  <w:embedBold r:id="rId6" w:subsetted="1" w:fontKey="{18C13F05-9E1C-4D01-9D8B-7B4427F4A763}"/>
  </w:font>
  <w:font w:name="FlandersArtSerif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subsetted="1" w:fontKey="{1823D428-AEA9-4EF5-8FE0-E2204DFB2C73}"/>
    <w:embedBold r:id="rId8" w:subsetted="1" w:fontKey="{FC178F98-D583-48D4-944B-103279108C81}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9" w:subsetted="1" w:fontKey="{80D5DF13-2E65-4B0C-AA20-8806444E9932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CC7BB" w14:textId="22EF6776" w:rsidR="00F33CBD" w:rsidRPr="00D44E7C" w:rsidRDefault="00F33CBD" w:rsidP="00F33CBD">
    <w:pPr>
      <w:spacing w:before="6" w:after="0"/>
      <w:ind w:right="-20"/>
      <w:rPr>
        <w:rFonts w:eastAsia="FlandersArtSerif-Regular" w:cs="FlandersArtSerif-Regular"/>
      </w:rPr>
    </w:pPr>
    <w:r>
      <w:rPr>
        <w:rFonts w:ascii="Times New Roman" w:eastAsia="FlandersArtSerif-Regular" w:hAnsi="Times New Roman" w:cs="Times New Roman"/>
      </w:rPr>
      <w:t xml:space="preserve">³ Besluit van de </w:t>
    </w:r>
    <w:r w:rsidRPr="00D44E7C">
      <w:rPr>
        <w:rFonts w:eastAsia="FlandersArtSerif-Regular" w:cs="FlandersArtSerif-Regular"/>
        <w:sz w:val="20"/>
        <w:szCs w:val="20"/>
      </w:rPr>
      <w:t>Vlaamse</w:t>
    </w:r>
    <w:r w:rsidRPr="00D44E7C">
      <w:rPr>
        <w:rFonts w:eastAsia="FlandersArtSerif-Regular" w:cs="FlandersArtSerif-Regular"/>
        <w:spacing w:val="-14"/>
        <w:sz w:val="20"/>
        <w:szCs w:val="20"/>
      </w:rPr>
      <w:t xml:space="preserve"> </w:t>
    </w:r>
    <w:r w:rsidRPr="00D44E7C">
      <w:rPr>
        <w:rFonts w:eastAsia="FlandersArtSerif-Regular" w:cs="FlandersArtSerif-Regular"/>
        <w:sz w:val="20"/>
        <w:szCs w:val="20"/>
      </w:rPr>
      <w:t>Re</w:t>
    </w:r>
    <w:r w:rsidRPr="00D44E7C">
      <w:rPr>
        <w:rFonts w:eastAsia="FlandersArtSerif-Regular" w:cs="FlandersArtSerif-Regular"/>
        <w:spacing w:val="-7"/>
        <w:sz w:val="20"/>
        <w:szCs w:val="20"/>
      </w:rPr>
      <w:t>g</w:t>
    </w:r>
    <w:r w:rsidRPr="00D44E7C">
      <w:rPr>
        <w:rFonts w:eastAsia="FlandersArtSerif-Regular" w:cs="FlandersArtSerif-Regular"/>
        <w:spacing w:val="-4"/>
        <w:sz w:val="20"/>
        <w:szCs w:val="20"/>
      </w:rPr>
      <w:t>e</w:t>
    </w:r>
    <w:r w:rsidRPr="00D44E7C">
      <w:rPr>
        <w:rFonts w:eastAsia="FlandersArtSerif-Regular" w:cs="FlandersArtSerif-Regular"/>
        <w:sz w:val="20"/>
        <w:szCs w:val="20"/>
      </w:rPr>
      <w:t>ring</w:t>
    </w:r>
    <w:r w:rsidRPr="00D44E7C">
      <w:rPr>
        <w:rFonts w:eastAsia="FlandersArtSerif-Regular" w:cs="FlandersArtSerif-Regular"/>
        <w:spacing w:val="-14"/>
        <w:sz w:val="20"/>
        <w:szCs w:val="20"/>
      </w:rPr>
      <w:t xml:space="preserve"> </w:t>
    </w:r>
    <w:r w:rsidRPr="00D44E7C">
      <w:rPr>
        <w:rFonts w:eastAsia="FlandersArtSerif-Regular" w:cs="FlandersArtSerif-Regular"/>
        <w:sz w:val="20"/>
        <w:szCs w:val="20"/>
      </w:rPr>
      <w:t>van</w:t>
    </w:r>
    <w:r w:rsidRPr="00D44E7C">
      <w:rPr>
        <w:rFonts w:eastAsia="FlandersArtSerif-Regular" w:cs="FlandersArtSerif-Regular"/>
        <w:spacing w:val="-7"/>
        <w:sz w:val="20"/>
        <w:szCs w:val="20"/>
      </w:rPr>
      <w:t xml:space="preserve"> </w:t>
    </w:r>
    <w:r w:rsidRPr="00D44E7C">
      <w:rPr>
        <w:rFonts w:eastAsia="FlandersArtSerif-Regular" w:cs="FlandersArtSerif-Regular"/>
        <w:sz w:val="20"/>
        <w:szCs w:val="20"/>
      </w:rPr>
      <w:t>8</w:t>
    </w:r>
    <w:r w:rsidRPr="00D44E7C">
      <w:rPr>
        <w:rFonts w:eastAsia="FlandersArtSerif-Regular" w:cs="FlandersArtSerif-Regular"/>
        <w:spacing w:val="-7"/>
        <w:sz w:val="20"/>
        <w:szCs w:val="20"/>
      </w:rPr>
      <w:t xml:space="preserve"> </w:t>
    </w:r>
    <w:r w:rsidRPr="00D44E7C">
      <w:rPr>
        <w:rFonts w:eastAsia="FlandersArtSerif-Regular" w:cs="FlandersArtSerif-Regular"/>
        <w:sz w:val="20"/>
        <w:szCs w:val="20"/>
      </w:rPr>
      <w:t>mei</w:t>
    </w:r>
    <w:r w:rsidRPr="00D44E7C">
      <w:rPr>
        <w:rFonts w:eastAsia="FlandersArtSerif-Regular" w:cs="FlandersArtSerif-Regular"/>
        <w:spacing w:val="-10"/>
        <w:sz w:val="20"/>
        <w:szCs w:val="20"/>
      </w:rPr>
      <w:t xml:space="preserve"> </w:t>
    </w:r>
    <w:r w:rsidRPr="00D44E7C">
      <w:rPr>
        <w:rFonts w:eastAsia="FlandersArtSerif-Regular" w:cs="FlandersArtSerif-Regular"/>
        <w:sz w:val="20"/>
        <w:szCs w:val="20"/>
      </w:rPr>
      <w:t>2009</w:t>
    </w:r>
    <w:r w:rsidRPr="00D44E7C">
      <w:rPr>
        <w:rFonts w:eastAsia="FlandersArtSerif-Regular" w:cs="FlandersArtSerif-Regular"/>
        <w:spacing w:val="-11"/>
        <w:sz w:val="20"/>
        <w:szCs w:val="20"/>
      </w:rPr>
      <w:t xml:space="preserve"> </w:t>
    </w:r>
    <w:r w:rsidRPr="00D44E7C">
      <w:rPr>
        <w:rFonts w:eastAsia="FlandersArtSerif-Regular" w:cs="FlandersArtSerif-Regular"/>
        <w:sz w:val="20"/>
        <w:szCs w:val="20"/>
      </w:rPr>
      <w:t>bet</w:t>
    </w:r>
    <w:r w:rsidRPr="00D44E7C">
      <w:rPr>
        <w:rFonts w:eastAsia="FlandersArtSerif-Regular" w:cs="FlandersArtSerif-Regular"/>
        <w:spacing w:val="-7"/>
        <w:sz w:val="20"/>
        <w:szCs w:val="20"/>
      </w:rPr>
      <w:t>r</w:t>
    </w:r>
    <w:r w:rsidRPr="00D44E7C">
      <w:rPr>
        <w:rFonts w:eastAsia="FlandersArtSerif-Regular" w:cs="FlandersArtSerif-Regular"/>
        <w:sz w:val="20"/>
        <w:szCs w:val="20"/>
      </w:rPr>
      <w:t>effen</w:t>
    </w:r>
    <w:r w:rsidRPr="00D44E7C">
      <w:rPr>
        <w:rFonts w:eastAsia="FlandersArtSerif-Regular" w:cs="FlandersArtSerif-Regular"/>
        <w:spacing w:val="-6"/>
        <w:sz w:val="20"/>
        <w:szCs w:val="20"/>
      </w:rPr>
      <w:t>d</w:t>
    </w:r>
    <w:r w:rsidRPr="00D44E7C">
      <w:rPr>
        <w:rFonts w:eastAsia="FlandersArtSerif-Regular" w:cs="FlandersArtSerif-Regular"/>
        <w:sz w:val="20"/>
        <w:szCs w:val="20"/>
      </w:rPr>
      <w:t>e</w:t>
    </w:r>
    <w:r w:rsidRPr="00D44E7C">
      <w:rPr>
        <w:rFonts w:eastAsia="FlandersArtSerif-Regular" w:cs="FlandersArtSerif-Regular"/>
        <w:spacing w:val="-17"/>
        <w:sz w:val="20"/>
        <w:szCs w:val="20"/>
      </w:rPr>
      <w:t xml:space="preserve"> </w:t>
    </w:r>
    <w:r w:rsidRPr="00D44E7C">
      <w:rPr>
        <w:rFonts w:eastAsia="FlandersArtSerif-Regular" w:cs="FlandersArtSerif-Regular"/>
        <w:spacing w:val="-6"/>
        <w:sz w:val="20"/>
        <w:szCs w:val="20"/>
      </w:rPr>
      <w:t>d</w:t>
    </w:r>
    <w:r w:rsidRPr="00D44E7C">
      <w:rPr>
        <w:rFonts w:eastAsia="FlandersArtSerif-Regular" w:cs="FlandersArtSerif-Regular"/>
        <w:sz w:val="20"/>
        <w:szCs w:val="20"/>
      </w:rPr>
      <w:t>e</w:t>
    </w:r>
    <w:r w:rsidRPr="00D44E7C">
      <w:rPr>
        <w:rFonts w:eastAsia="FlandersArtSerif-Regular" w:cs="FlandersArtSerif-Regular"/>
        <w:spacing w:val="-9"/>
        <w:sz w:val="20"/>
        <w:szCs w:val="20"/>
      </w:rPr>
      <w:t xml:space="preserve"> </w:t>
    </w:r>
    <w:r w:rsidRPr="00D44E7C">
      <w:rPr>
        <w:rFonts w:eastAsia="FlandersArtSerif-Regular" w:cs="FlandersArtSerif-Regular"/>
        <w:spacing w:val="-4"/>
        <w:sz w:val="20"/>
        <w:szCs w:val="20"/>
      </w:rPr>
      <w:t>e</w:t>
    </w:r>
    <w:r w:rsidRPr="00D44E7C">
      <w:rPr>
        <w:rFonts w:eastAsia="FlandersArtSerif-Regular" w:cs="FlandersArtSerif-Regular"/>
        <w:spacing w:val="-7"/>
        <w:sz w:val="20"/>
        <w:szCs w:val="20"/>
      </w:rPr>
      <w:t>r</w:t>
    </w:r>
    <w:r w:rsidRPr="00D44E7C">
      <w:rPr>
        <w:rFonts w:eastAsia="FlandersArtSerif-Regular" w:cs="FlandersArtSerif-Regular"/>
        <w:sz w:val="20"/>
        <w:szCs w:val="20"/>
      </w:rPr>
      <w:t>osiebestrijdin</w:t>
    </w:r>
    <w:r w:rsidRPr="00D44E7C">
      <w:rPr>
        <w:rFonts w:eastAsia="FlandersArtSerif-Regular" w:cs="FlandersArtSerif-Regular"/>
        <w:spacing w:val="-6"/>
        <w:sz w:val="20"/>
        <w:szCs w:val="20"/>
      </w:rPr>
      <w:t>g</w:t>
    </w:r>
    <w:r w:rsidRPr="00D44E7C">
      <w:rPr>
        <w:rFonts w:eastAsia="FlandersArtSerif-Regular" w:cs="FlandersArtSerif-Regular"/>
        <w:sz w:val="20"/>
        <w:szCs w:val="20"/>
      </w:rPr>
      <w:t>,</w:t>
    </w:r>
    <w:r w:rsidRPr="00D44E7C">
      <w:rPr>
        <w:rFonts w:eastAsia="FlandersArtSerif-Regular" w:cs="FlandersArtSerif-Regular"/>
        <w:spacing w:val="-21"/>
        <w:sz w:val="20"/>
        <w:szCs w:val="20"/>
      </w:rPr>
      <w:t xml:space="preserve"> </w:t>
    </w:r>
    <w:r w:rsidRPr="00D44E7C">
      <w:rPr>
        <w:rFonts w:eastAsia="FlandersArtSerif-Regular" w:cs="FlandersArtSerif-Regular"/>
        <w:spacing w:val="-7"/>
        <w:sz w:val="20"/>
        <w:szCs w:val="20"/>
      </w:rPr>
      <w:t>g</w:t>
    </w:r>
    <w:r w:rsidRPr="00D44E7C">
      <w:rPr>
        <w:rFonts w:eastAsia="FlandersArtSerif-Regular" w:cs="FlandersArtSerif-Regular"/>
        <w:spacing w:val="-8"/>
        <w:sz w:val="20"/>
        <w:szCs w:val="20"/>
      </w:rPr>
      <w:t>e</w:t>
    </w:r>
    <w:r w:rsidRPr="00D44E7C">
      <w:rPr>
        <w:rFonts w:eastAsia="FlandersArtSerif-Regular" w:cs="FlandersArtSerif-Regular"/>
        <w:sz w:val="20"/>
        <w:szCs w:val="20"/>
      </w:rPr>
      <w:t>wijzigd</w:t>
    </w:r>
    <w:r w:rsidRPr="00D44E7C">
      <w:rPr>
        <w:rFonts w:eastAsia="FlandersArtSerif-Regular" w:cs="FlandersArtSerif-Regular"/>
        <w:spacing w:val="-15"/>
        <w:sz w:val="20"/>
        <w:szCs w:val="20"/>
      </w:rPr>
      <w:t xml:space="preserve"> </w:t>
    </w:r>
    <w:r w:rsidRPr="00D44E7C">
      <w:rPr>
        <w:rFonts w:eastAsia="FlandersArtSerif-Regular" w:cs="FlandersArtSerif-Regular"/>
        <w:sz w:val="20"/>
        <w:szCs w:val="20"/>
      </w:rPr>
      <w:t>bij</w:t>
    </w:r>
    <w:r w:rsidRPr="00D44E7C">
      <w:rPr>
        <w:rFonts w:eastAsia="FlandersArtSerif-Regular" w:cs="FlandersArtSerif-Regular"/>
        <w:spacing w:val="-9"/>
        <w:sz w:val="20"/>
        <w:szCs w:val="20"/>
      </w:rPr>
      <w:t xml:space="preserve"> </w:t>
    </w:r>
    <w:r w:rsidRPr="00D44E7C">
      <w:rPr>
        <w:rFonts w:eastAsia="FlandersArtSerif-Regular" w:cs="FlandersArtSerif-Regular"/>
        <w:sz w:val="20"/>
        <w:szCs w:val="20"/>
      </w:rPr>
      <w:t>het</w:t>
    </w:r>
    <w:r w:rsidRPr="00D44E7C">
      <w:rPr>
        <w:rFonts w:eastAsia="FlandersArtSerif-Regular" w:cs="FlandersArtSerif-Regular"/>
        <w:spacing w:val="-10"/>
        <w:sz w:val="20"/>
        <w:szCs w:val="20"/>
      </w:rPr>
      <w:t xml:space="preserve"> </w:t>
    </w:r>
    <w:r w:rsidRPr="00D44E7C">
      <w:rPr>
        <w:rFonts w:eastAsia="FlandersArtSerif-Regular" w:cs="FlandersArtSerif-Regular"/>
        <w:sz w:val="20"/>
        <w:szCs w:val="20"/>
      </w:rPr>
      <w:t>besluit</w:t>
    </w:r>
    <w:r w:rsidRPr="00D44E7C">
      <w:rPr>
        <w:rFonts w:eastAsia="FlandersArtSerif-Regular" w:cs="FlandersArtSerif-Regular"/>
        <w:spacing w:val="-7"/>
        <w:sz w:val="20"/>
        <w:szCs w:val="20"/>
      </w:rPr>
      <w:t xml:space="preserve"> </w:t>
    </w:r>
    <w:r w:rsidRPr="00D44E7C">
      <w:rPr>
        <w:rFonts w:eastAsia="FlandersArtSerif-Regular" w:cs="FlandersArtSerif-Regular"/>
        <w:sz w:val="20"/>
        <w:szCs w:val="20"/>
      </w:rPr>
      <w:t>van</w:t>
    </w:r>
    <w:r w:rsidRPr="00D44E7C">
      <w:rPr>
        <w:rFonts w:eastAsia="FlandersArtSerif-Regular" w:cs="FlandersArtSerif-Regular"/>
        <w:spacing w:val="-7"/>
        <w:sz w:val="20"/>
        <w:szCs w:val="20"/>
      </w:rPr>
      <w:t xml:space="preserve"> </w:t>
    </w:r>
    <w:r>
      <w:rPr>
        <w:rFonts w:ascii="Times New Roman" w:eastAsia="FlandersArtSerif-Regular" w:hAnsi="Times New Roman" w:cs="Times New Roman"/>
      </w:rPr>
      <w:t>de Vlaamse</w:t>
    </w:r>
    <w:r w:rsidRPr="00D50E3A">
      <w:rPr>
        <w:rFonts w:eastAsia="FlandersArtSerif-Regular" w:cs="FlandersArtSerif-Regular"/>
        <w:sz w:val="20"/>
        <w:szCs w:val="20"/>
      </w:rPr>
      <w:t xml:space="preserve"> </w:t>
    </w:r>
    <w:r w:rsidRPr="00D44E7C">
      <w:rPr>
        <w:rFonts w:eastAsia="FlandersArtSerif-Regular" w:cs="FlandersArtSerif-Regular"/>
        <w:sz w:val="20"/>
        <w:szCs w:val="20"/>
      </w:rPr>
      <w:t>Re</w:t>
    </w:r>
    <w:r w:rsidRPr="00D44E7C">
      <w:rPr>
        <w:rFonts w:eastAsia="FlandersArtSerif-Regular" w:cs="FlandersArtSerif-Regular"/>
        <w:spacing w:val="-7"/>
        <w:sz w:val="20"/>
        <w:szCs w:val="20"/>
      </w:rPr>
      <w:t>g</w:t>
    </w:r>
    <w:r w:rsidRPr="00D44E7C">
      <w:rPr>
        <w:rFonts w:eastAsia="FlandersArtSerif-Regular" w:cs="FlandersArtSerif-Regular"/>
        <w:spacing w:val="-4"/>
        <w:sz w:val="20"/>
        <w:szCs w:val="20"/>
      </w:rPr>
      <w:t>e</w:t>
    </w:r>
    <w:r w:rsidRPr="00D44E7C">
      <w:rPr>
        <w:rFonts w:eastAsia="FlandersArtSerif-Regular" w:cs="FlandersArtSerif-Regular"/>
        <w:sz w:val="20"/>
        <w:szCs w:val="20"/>
      </w:rPr>
      <w:t>ring</w:t>
    </w:r>
    <w:r w:rsidRPr="00D44E7C">
      <w:rPr>
        <w:rFonts w:eastAsia="FlandersArtSerif-Regular" w:cs="FlandersArtSerif-Regular"/>
        <w:spacing w:val="-8"/>
        <w:sz w:val="20"/>
        <w:szCs w:val="20"/>
      </w:rPr>
      <w:t xml:space="preserve"> </w:t>
    </w:r>
    <w:r w:rsidRPr="00D44E7C">
      <w:rPr>
        <w:rFonts w:eastAsia="FlandersArtSerif-Regular" w:cs="FlandersArtSerif-Regular"/>
        <w:sz w:val="20"/>
        <w:szCs w:val="20"/>
      </w:rPr>
      <w:t>van 26</w:t>
    </w:r>
    <w:r w:rsidRPr="00D44E7C">
      <w:rPr>
        <w:rFonts w:eastAsia="FlandersArtSerif-Regular" w:cs="FlandersArtSerif-Regular"/>
        <w:spacing w:val="-2"/>
        <w:sz w:val="20"/>
        <w:szCs w:val="20"/>
      </w:rPr>
      <w:t xml:space="preserve"> </w:t>
    </w:r>
    <w:r w:rsidRPr="00D44E7C">
      <w:rPr>
        <w:rFonts w:eastAsia="FlandersArtSerif-Regular" w:cs="FlandersArtSerif-Regular"/>
        <w:sz w:val="20"/>
        <w:szCs w:val="20"/>
      </w:rPr>
      <w:t>fe</w:t>
    </w:r>
    <w:r w:rsidRPr="00D44E7C">
      <w:rPr>
        <w:rFonts w:eastAsia="FlandersArtSerif-Regular" w:cs="FlandersArtSerif-Regular"/>
        <w:spacing w:val="-4"/>
        <w:sz w:val="20"/>
        <w:szCs w:val="20"/>
      </w:rPr>
      <w:t>b</w:t>
    </w:r>
    <w:r w:rsidRPr="00D44E7C">
      <w:rPr>
        <w:rFonts w:eastAsia="FlandersArtSerif-Regular" w:cs="FlandersArtSerif-Regular"/>
        <w:sz w:val="20"/>
        <w:szCs w:val="20"/>
      </w:rPr>
      <w:t>ru</w:t>
    </w:r>
    <w:r w:rsidRPr="00D44E7C">
      <w:rPr>
        <w:rFonts w:eastAsia="FlandersArtSerif-Regular" w:cs="FlandersArtSerif-Regular"/>
        <w:spacing w:val="-8"/>
        <w:sz w:val="20"/>
        <w:szCs w:val="20"/>
      </w:rPr>
      <w:t>a</w:t>
    </w:r>
    <w:r w:rsidRPr="00D44E7C">
      <w:rPr>
        <w:rFonts w:eastAsia="FlandersArtSerif-Regular" w:cs="FlandersArtSerif-Regular"/>
        <w:sz w:val="20"/>
        <w:szCs w:val="20"/>
      </w:rPr>
      <w:t>ri</w:t>
    </w:r>
    <w:r w:rsidRPr="00D44E7C">
      <w:rPr>
        <w:rFonts w:eastAsia="FlandersArtSerif-Regular" w:cs="FlandersArtSerif-Regular"/>
        <w:spacing w:val="-7"/>
        <w:sz w:val="20"/>
        <w:szCs w:val="20"/>
      </w:rPr>
      <w:t xml:space="preserve"> </w:t>
    </w:r>
    <w:r w:rsidRPr="00D44E7C">
      <w:rPr>
        <w:rFonts w:eastAsia="FlandersArtSerif-Regular" w:cs="FlandersArtSerif-Regular"/>
        <w:sz w:val="20"/>
        <w:szCs w:val="20"/>
      </w:rPr>
      <w:t>2010</w:t>
    </w:r>
    <w:r w:rsidRPr="00D44E7C">
      <w:rPr>
        <w:rFonts w:eastAsia="FlandersArtSerif-Regular" w:cs="FlandersArtSerif-Regular"/>
        <w:spacing w:val="-4"/>
        <w:sz w:val="20"/>
        <w:szCs w:val="20"/>
      </w:rPr>
      <w:t xml:space="preserve"> </w:t>
    </w:r>
    <w:r w:rsidRPr="00D44E7C">
      <w:rPr>
        <w:rFonts w:eastAsia="FlandersArtSerif-Regular" w:cs="FlandersArtSerif-Regular"/>
        <w:sz w:val="20"/>
        <w:szCs w:val="20"/>
      </w:rPr>
      <w:t>en</w:t>
    </w:r>
    <w:r w:rsidRPr="00D44E7C">
      <w:rPr>
        <w:rFonts w:eastAsia="FlandersArtSerif-Regular" w:cs="FlandersArtSerif-Regular"/>
        <w:spacing w:val="-2"/>
        <w:sz w:val="20"/>
        <w:szCs w:val="20"/>
      </w:rPr>
      <w:t xml:space="preserve"> </w:t>
    </w:r>
    <w:r w:rsidRPr="00D44E7C">
      <w:rPr>
        <w:rFonts w:eastAsia="FlandersArtSerif-Regular" w:cs="FlandersArtSerif-Regular"/>
        <w:sz w:val="20"/>
        <w:szCs w:val="20"/>
      </w:rPr>
      <w:t>bij</w:t>
    </w:r>
    <w:r w:rsidRPr="00D44E7C">
      <w:rPr>
        <w:rFonts w:eastAsia="FlandersArtSerif-Regular" w:cs="FlandersArtSerif-Regular"/>
        <w:spacing w:val="-2"/>
        <w:sz w:val="20"/>
        <w:szCs w:val="20"/>
      </w:rPr>
      <w:t xml:space="preserve"> </w:t>
    </w:r>
    <w:r w:rsidRPr="00D44E7C">
      <w:rPr>
        <w:rFonts w:eastAsia="FlandersArtSerif-Regular" w:cs="FlandersArtSerif-Regular"/>
        <w:sz w:val="20"/>
        <w:szCs w:val="20"/>
      </w:rPr>
      <w:t>het</w:t>
    </w:r>
    <w:r w:rsidRPr="00D44E7C">
      <w:rPr>
        <w:rFonts w:eastAsia="FlandersArtSerif-Regular" w:cs="FlandersArtSerif-Regular"/>
        <w:spacing w:val="-3"/>
        <w:sz w:val="20"/>
        <w:szCs w:val="20"/>
      </w:rPr>
      <w:t xml:space="preserve"> </w:t>
    </w:r>
    <w:r w:rsidRPr="00D44E7C">
      <w:rPr>
        <w:rFonts w:eastAsia="FlandersArtSerif-Regular" w:cs="FlandersArtSerif-Regular"/>
        <w:sz w:val="20"/>
        <w:szCs w:val="20"/>
      </w:rPr>
      <w:t xml:space="preserve">besluit van </w:t>
    </w:r>
    <w:r w:rsidRPr="00D44E7C">
      <w:rPr>
        <w:rFonts w:eastAsia="FlandersArtSerif-Regular" w:cs="FlandersArtSerif-Regular"/>
        <w:spacing w:val="-6"/>
        <w:sz w:val="20"/>
        <w:szCs w:val="20"/>
      </w:rPr>
      <w:t>d</w:t>
    </w:r>
    <w:r w:rsidRPr="00D44E7C">
      <w:rPr>
        <w:rFonts w:eastAsia="FlandersArtSerif-Regular" w:cs="FlandersArtSerif-Regular"/>
        <w:sz w:val="20"/>
        <w:szCs w:val="20"/>
      </w:rPr>
      <w:t>e</w:t>
    </w:r>
    <w:r w:rsidRPr="00D44E7C">
      <w:rPr>
        <w:rFonts w:eastAsia="FlandersArtSerif-Regular" w:cs="FlandersArtSerif-Regular"/>
        <w:spacing w:val="-2"/>
        <w:sz w:val="20"/>
        <w:szCs w:val="20"/>
      </w:rPr>
      <w:t xml:space="preserve"> </w:t>
    </w:r>
    <w:r w:rsidRPr="00D44E7C">
      <w:rPr>
        <w:rFonts w:eastAsia="FlandersArtSerif-Regular" w:cs="FlandersArtSerif-Regular"/>
        <w:sz w:val="20"/>
        <w:szCs w:val="20"/>
      </w:rPr>
      <w:t>Vlaamse</w:t>
    </w:r>
    <w:r w:rsidRPr="00D44E7C">
      <w:rPr>
        <w:rFonts w:eastAsia="FlandersArtSerif-Regular" w:cs="FlandersArtSerif-Regular"/>
        <w:spacing w:val="-7"/>
        <w:sz w:val="20"/>
        <w:szCs w:val="20"/>
      </w:rPr>
      <w:t xml:space="preserve"> </w:t>
    </w:r>
    <w:r w:rsidRPr="00D44E7C">
      <w:rPr>
        <w:rFonts w:eastAsia="FlandersArtSerif-Regular" w:cs="FlandersArtSerif-Regular"/>
        <w:sz w:val="20"/>
        <w:szCs w:val="20"/>
      </w:rPr>
      <w:t>Re</w:t>
    </w:r>
    <w:r w:rsidRPr="00D44E7C">
      <w:rPr>
        <w:rFonts w:eastAsia="FlandersArtSerif-Regular" w:cs="FlandersArtSerif-Regular"/>
        <w:spacing w:val="-7"/>
        <w:sz w:val="20"/>
        <w:szCs w:val="20"/>
      </w:rPr>
      <w:t>g</w:t>
    </w:r>
    <w:r w:rsidRPr="00D44E7C">
      <w:rPr>
        <w:rFonts w:eastAsia="FlandersArtSerif-Regular" w:cs="FlandersArtSerif-Regular"/>
        <w:spacing w:val="-4"/>
        <w:sz w:val="20"/>
        <w:szCs w:val="20"/>
      </w:rPr>
      <w:t>e</w:t>
    </w:r>
    <w:r w:rsidRPr="00D44E7C">
      <w:rPr>
        <w:rFonts w:eastAsia="FlandersArtSerif-Regular" w:cs="FlandersArtSerif-Regular"/>
        <w:sz w:val="20"/>
        <w:szCs w:val="20"/>
      </w:rPr>
      <w:t>ring</w:t>
    </w:r>
    <w:r w:rsidRPr="00D44E7C">
      <w:rPr>
        <w:rFonts w:eastAsia="FlandersArtSerif-Regular" w:cs="FlandersArtSerif-Regular"/>
        <w:spacing w:val="-8"/>
        <w:sz w:val="20"/>
        <w:szCs w:val="20"/>
      </w:rPr>
      <w:t xml:space="preserve"> </w:t>
    </w:r>
    <w:r w:rsidRPr="00D44E7C">
      <w:rPr>
        <w:rFonts w:eastAsia="FlandersArtSerif-Regular" w:cs="FlandersArtSerif-Regular"/>
        <w:sz w:val="20"/>
        <w:szCs w:val="20"/>
      </w:rPr>
      <w:t>van 7 fe</w:t>
    </w:r>
    <w:r w:rsidRPr="00D44E7C">
      <w:rPr>
        <w:rFonts w:eastAsia="FlandersArtSerif-Regular" w:cs="FlandersArtSerif-Regular"/>
        <w:spacing w:val="-4"/>
        <w:sz w:val="20"/>
        <w:szCs w:val="20"/>
      </w:rPr>
      <w:t>b</w:t>
    </w:r>
    <w:r w:rsidRPr="00D44E7C">
      <w:rPr>
        <w:rFonts w:eastAsia="FlandersArtSerif-Regular" w:cs="FlandersArtSerif-Regular"/>
        <w:sz w:val="20"/>
        <w:szCs w:val="20"/>
      </w:rPr>
      <w:t>ru</w:t>
    </w:r>
    <w:r w:rsidRPr="00D44E7C">
      <w:rPr>
        <w:rFonts w:eastAsia="FlandersArtSerif-Regular" w:cs="FlandersArtSerif-Regular"/>
        <w:spacing w:val="-8"/>
        <w:sz w:val="20"/>
        <w:szCs w:val="20"/>
      </w:rPr>
      <w:t>a</w:t>
    </w:r>
    <w:r w:rsidRPr="00D44E7C">
      <w:rPr>
        <w:rFonts w:eastAsia="FlandersArtSerif-Regular" w:cs="FlandersArtSerif-Regular"/>
        <w:sz w:val="20"/>
        <w:szCs w:val="20"/>
      </w:rPr>
      <w:t>ri</w:t>
    </w:r>
    <w:r w:rsidRPr="00D44E7C">
      <w:rPr>
        <w:rFonts w:eastAsia="FlandersArtSerif-Regular" w:cs="FlandersArtSerif-Regular"/>
        <w:spacing w:val="-7"/>
        <w:sz w:val="20"/>
        <w:szCs w:val="20"/>
      </w:rPr>
      <w:t xml:space="preserve"> </w:t>
    </w:r>
    <w:r w:rsidRPr="00D44E7C">
      <w:rPr>
        <w:rFonts w:eastAsia="FlandersArtSerif-Regular" w:cs="FlandersArtSerif-Regular"/>
        <w:sz w:val="20"/>
        <w:szCs w:val="20"/>
      </w:rPr>
      <w:t>2014</w:t>
    </w:r>
  </w:p>
  <w:p w14:paraId="2398854C" w14:textId="0B6E563F" w:rsidR="00F33CBD" w:rsidRDefault="00F33CBD">
    <w:pPr>
      <w:pStyle w:val="Voettekst"/>
    </w:pPr>
  </w:p>
  <w:p w14:paraId="7361924B" w14:textId="6029185D" w:rsidR="006B57C4" w:rsidRDefault="006B57C4" w:rsidP="006B57C4">
    <w:pPr>
      <w:pStyle w:val="Voettekst"/>
      <w:ind w:lef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287AF" w14:textId="77777777" w:rsidR="008F2823" w:rsidRPr="00D44E7C" w:rsidRDefault="008F2823" w:rsidP="008F2823">
    <w:pPr>
      <w:spacing w:before="44" w:after="0" w:line="299" w:lineRule="auto"/>
      <w:ind w:left="114" w:right="1081"/>
      <w:jc w:val="both"/>
      <w:rPr>
        <w:rFonts w:eastAsia="FlandersArtSerif-Regular" w:cs="FlandersArtSerif-Regular"/>
        <w:sz w:val="18"/>
        <w:szCs w:val="18"/>
      </w:rPr>
    </w:pPr>
    <w:r w:rsidRPr="00D44E7C">
      <w:rPr>
        <w:rFonts w:eastAsia="FlandersArtSerif-Regular" w:cs="FlandersArtSerif-Regular"/>
        <w:position w:val="7"/>
        <w:sz w:val="11"/>
        <w:szCs w:val="11"/>
      </w:rPr>
      <w:t>1</w:t>
    </w:r>
    <w:r w:rsidRPr="00D44E7C">
      <w:rPr>
        <w:rFonts w:eastAsia="FlandersArtSerif-Regular" w:cs="FlandersArtSerif-Regular"/>
        <w:spacing w:val="20"/>
        <w:position w:val="7"/>
        <w:sz w:val="11"/>
        <w:szCs w:val="11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Het</w:t>
    </w:r>
    <w:r w:rsidRPr="00D44E7C">
      <w:rPr>
        <w:rFonts w:eastAsia="FlandersArtSerif-Regular" w:cs="FlandersArtSerif-Regular"/>
        <w:spacing w:val="-5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keuzepakket</w:t>
    </w:r>
    <w:r w:rsidRPr="00D44E7C">
      <w:rPr>
        <w:rFonts w:eastAsia="FlandersArtSerif-Regular" w:cs="FlandersArtSerif-Regular"/>
        <w:spacing w:val="-11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structu</w:t>
    </w:r>
    <w:r w:rsidRPr="00D44E7C">
      <w:rPr>
        <w:rFonts w:eastAsia="FlandersArtSerif-Regular" w:cs="FlandersArtSerif-Regular"/>
        <w:spacing w:val="-6"/>
        <w:sz w:val="18"/>
        <w:szCs w:val="18"/>
      </w:rPr>
      <w:t>r</w:t>
    </w:r>
    <w:r w:rsidRPr="00D44E7C">
      <w:rPr>
        <w:rFonts w:eastAsia="FlandersArtSerif-Regular" w:cs="FlandersArtSerif-Regular"/>
        <w:sz w:val="18"/>
        <w:szCs w:val="18"/>
      </w:rPr>
      <w:t>ele</w:t>
    </w:r>
    <w:r w:rsidRPr="00D44E7C">
      <w:rPr>
        <w:rFonts w:eastAsia="FlandersArtSerif-Regular" w:cs="FlandersArtSerif-Regular"/>
        <w:spacing w:val="-4"/>
        <w:sz w:val="18"/>
        <w:szCs w:val="18"/>
      </w:rPr>
      <w:t xml:space="preserve"> </w:t>
    </w:r>
    <w:r w:rsidRPr="00D44E7C">
      <w:rPr>
        <w:rFonts w:eastAsia="FlandersArtSerif-Regular" w:cs="FlandersArtSerif-Regular"/>
        <w:spacing w:val="-3"/>
        <w:sz w:val="18"/>
        <w:szCs w:val="18"/>
      </w:rPr>
      <w:t>e</w:t>
    </w:r>
    <w:r w:rsidRPr="00D44E7C">
      <w:rPr>
        <w:rFonts w:eastAsia="FlandersArtSerif-Regular" w:cs="FlandersArtSerif-Regular"/>
        <w:spacing w:val="-6"/>
        <w:sz w:val="18"/>
        <w:szCs w:val="18"/>
      </w:rPr>
      <w:t>r</w:t>
    </w:r>
    <w:r w:rsidRPr="00D44E7C">
      <w:rPr>
        <w:rFonts w:eastAsia="FlandersArtSerif-Regular" w:cs="FlandersArtSerif-Regular"/>
        <w:sz w:val="18"/>
        <w:szCs w:val="18"/>
      </w:rPr>
      <w:t>osiebestrijding</w:t>
    </w:r>
    <w:r w:rsidRPr="00D44E7C">
      <w:rPr>
        <w:rFonts w:eastAsia="FlandersArtSerif-Regular" w:cs="FlandersArtSerif-Regular"/>
        <w:spacing w:val="-7"/>
        <w:sz w:val="18"/>
        <w:szCs w:val="18"/>
      </w:rPr>
      <w:t>s</w:t>
    </w:r>
    <w:r w:rsidRPr="00D44E7C">
      <w:rPr>
        <w:rFonts w:eastAsia="FlandersArtSerif-Regular" w:cs="FlandersArtSerif-Regular"/>
        <w:spacing w:val="-9"/>
        <w:sz w:val="18"/>
        <w:szCs w:val="18"/>
      </w:rPr>
      <w:t>w</w:t>
    </w:r>
    <w:r w:rsidRPr="00D44E7C">
      <w:rPr>
        <w:rFonts w:eastAsia="FlandersArtSerif-Regular" w:cs="FlandersArtSerif-Regular"/>
        <w:spacing w:val="-3"/>
        <w:sz w:val="18"/>
        <w:szCs w:val="18"/>
      </w:rPr>
      <w:t>e</w:t>
    </w:r>
    <w:r w:rsidRPr="00D44E7C">
      <w:rPr>
        <w:rFonts w:eastAsia="FlandersArtSerif-Regular" w:cs="FlandersArtSerif-Regular"/>
        <w:sz w:val="18"/>
        <w:szCs w:val="18"/>
      </w:rPr>
      <w:t>rken</w:t>
    </w:r>
    <w:r w:rsidRPr="00D44E7C">
      <w:rPr>
        <w:rFonts w:eastAsia="FlandersArtSerif-Regular" w:cs="FlandersArtSerif-Regular"/>
        <w:spacing w:val="-20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zoals</w:t>
    </w:r>
    <w:r w:rsidRPr="00D44E7C">
      <w:rPr>
        <w:rFonts w:eastAsia="FlandersArtSerif-Regular" w:cs="FlandersArtSerif-Regular"/>
        <w:spacing w:val="-6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bepaald</w:t>
    </w:r>
    <w:r w:rsidRPr="00D44E7C">
      <w:rPr>
        <w:rFonts w:eastAsia="FlandersArtSerif-Regular" w:cs="FlandersArtSerif-Regular"/>
        <w:spacing w:val="-8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in</w:t>
    </w:r>
    <w:r w:rsidRPr="00D44E7C">
      <w:rPr>
        <w:rFonts w:eastAsia="FlandersArtSerif-Regular" w:cs="FlandersArtSerif-Regular"/>
        <w:spacing w:val="-2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punt</w:t>
    </w:r>
    <w:r w:rsidRPr="00D44E7C">
      <w:rPr>
        <w:rFonts w:eastAsia="FlandersArtSerif-Regular" w:cs="FlandersArtSerif-Regular"/>
        <w:spacing w:val="-2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1,</w:t>
    </w:r>
    <w:r w:rsidRPr="00D44E7C">
      <w:rPr>
        <w:rFonts w:eastAsia="FlandersArtSerif-Regular" w:cs="FlandersArtSerif-Regular"/>
        <w:spacing w:val="-2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4°</w:t>
    </w:r>
    <w:r w:rsidRPr="00D44E7C">
      <w:rPr>
        <w:rFonts w:eastAsia="FlandersArtSerif-Regular" w:cs="FlandersArtSerif-Regular"/>
        <w:spacing w:val="-4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van</w:t>
    </w:r>
    <w:r w:rsidRPr="00D44E7C">
      <w:rPr>
        <w:rFonts w:eastAsia="FlandersArtSerif-Regular" w:cs="FlandersArtSerif-Regular"/>
        <w:spacing w:val="-2"/>
        <w:sz w:val="18"/>
        <w:szCs w:val="18"/>
      </w:rPr>
      <w:t xml:space="preserve"> </w:t>
    </w:r>
    <w:r w:rsidRPr="00D44E7C">
      <w:rPr>
        <w:rFonts w:eastAsia="FlandersArtSerif-Regular" w:cs="FlandersArtSerif-Regular"/>
        <w:spacing w:val="-5"/>
        <w:sz w:val="18"/>
        <w:szCs w:val="18"/>
      </w:rPr>
      <w:t>d</w:t>
    </w:r>
    <w:r w:rsidRPr="00D44E7C">
      <w:rPr>
        <w:rFonts w:eastAsia="FlandersArtSerif-Regular" w:cs="FlandersArtSerif-Regular"/>
        <w:sz w:val="18"/>
        <w:szCs w:val="18"/>
      </w:rPr>
      <w:t>e</w:t>
    </w:r>
    <w:r w:rsidRPr="00D44E7C">
      <w:rPr>
        <w:rFonts w:eastAsia="FlandersArtSerif-Regular" w:cs="FlandersArtSerif-Regular"/>
        <w:spacing w:val="-4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bijla</w:t>
    </w:r>
    <w:r w:rsidRPr="00D44E7C">
      <w:rPr>
        <w:rFonts w:eastAsia="FlandersArtSerif-Regular" w:cs="FlandersArtSerif-Regular"/>
        <w:spacing w:val="-7"/>
        <w:sz w:val="18"/>
        <w:szCs w:val="18"/>
      </w:rPr>
      <w:t>g</w:t>
    </w:r>
    <w:r w:rsidRPr="00D44E7C">
      <w:rPr>
        <w:rFonts w:eastAsia="FlandersArtSerif-Regular" w:cs="FlandersArtSerif-Regular"/>
        <w:sz w:val="18"/>
        <w:szCs w:val="18"/>
      </w:rPr>
      <w:t>en</w:t>
    </w:r>
    <w:r w:rsidRPr="00D44E7C">
      <w:rPr>
        <w:rFonts w:eastAsia="FlandersArtSerif-Regular" w:cs="FlandersArtSerif-Regular"/>
        <w:spacing w:val="-8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2</w:t>
    </w:r>
    <w:r w:rsidRPr="00D44E7C">
      <w:rPr>
        <w:rFonts w:eastAsia="FlandersArtSerif-Regular" w:cs="FlandersArtSerif-Regular"/>
        <w:spacing w:val="-2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en</w:t>
    </w:r>
    <w:r w:rsidRPr="00D44E7C">
      <w:rPr>
        <w:rFonts w:eastAsia="FlandersArtSerif-Regular" w:cs="FlandersArtSerif-Regular"/>
        <w:spacing w:val="-4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3</w:t>
    </w:r>
    <w:r w:rsidRPr="00D44E7C">
      <w:rPr>
        <w:rFonts w:eastAsia="FlandersArtSerif-Regular" w:cs="FlandersArtSerif-Regular"/>
        <w:spacing w:val="-3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bij</w:t>
    </w:r>
    <w:r w:rsidRPr="00D44E7C">
      <w:rPr>
        <w:rFonts w:eastAsia="FlandersArtSerif-Regular" w:cs="FlandersArtSerif-Regular"/>
        <w:spacing w:val="-4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het</w:t>
    </w:r>
    <w:r w:rsidRPr="00D44E7C">
      <w:rPr>
        <w:rFonts w:eastAsia="FlandersArtSerif-Regular" w:cs="FlandersArtSerif-Regular"/>
        <w:spacing w:val="-5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besluit</w:t>
    </w:r>
    <w:r w:rsidRPr="00D44E7C">
      <w:rPr>
        <w:rFonts w:eastAsia="FlandersArtSerif-Regular" w:cs="FlandersArtSerif-Regular"/>
        <w:spacing w:val="-2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van</w:t>
    </w:r>
    <w:r w:rsidRPr="00D44E7C">
      <w:rPr>
        <w:rFonts w:eastAsia="FlandersArtSerif-Regular" w:cs="FlandersArtSerif-Regular"/>
        <w:spacing w:val="-2"/>
        <w:sz w:val="18"/>
        <w:szCs w:val="18"/>
      </w:rPr>
      <w:t xml:space="preserve"> </w:t>
    </w:r>
    <w:r w:rsidRPr="00D44E7C">
      <w:rPr>
        <w:rFonts w:eastAsia="FlandersArtSerif-Regular" w:cs="FlandersArtSerif-Regular"/>
        <w:spacing w:val="-5"/>
        <w:sz w:val="18"/>
        <w:szCs w:val="18"/>
      </w:rPr>
      <w:t>d</w:t>
    </w:r>
    <w:r w:rsidRPr="00D44E7C">
      <w:rPr>
        <w:rFonts w:eastAsia="FlandersArtSerif-Regular" w:cs="FlandersArtSerif-Regular"/>
        <w:sz w:val="18"/>
        <w:szCs w:val="18"/>
      </w:rPr>
      <w:t>e Vlaamse</w:t>
    </w:r>
    <w:r w:rsidRPr="00D44E7C">
      <w:rPr>
        <w:rFonts w:eastAsia="FlandersArtSerif-Regular" w:cs="FlandersArtSerif-Regular"/>
        <w:spacing w:val="-12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Re</w:t>
    </w:r>
    <w:r w:rsidRPr="00D44E7C">
      <w:rPr>
        <w:rFonts w:eastAsia="FlandersArtSerif-Regular" w:cs="FlandersArtSerif-Regular"/>
        <w:spacing w:val="-7"/>
        <w:sz w:val="18"/>
        <w:szCs w:val="18"/>
      </w:rPr>
      <w:t>g</w:t>
    </w:r>
    <w:r w:rsidRPr="00D44E7C">
      <w:rPr>
        <w:rFonts w:eastAsia="FlandersArtSerif-Regular" w:cs="FlandersArtSerif-Regular"/>
        <w:spacing w:val="-3"/>
        <w:sz w:val="18"/>
        <w:szCs w:val="18"/>
      </w:rPr>
      <w:t>e</w:t>
    </w:r>
    <w:r w:rsidRPr="00D44E7C">
      <w:rPr>
        <w:rFonts w:eastAsia="FlandersArtSerif-Regular" w:cs="FlandersArtSerif-Regular"/>
        <w:sz w:val="18"/>
        <w:szCs w:val="18"/>
      </w:rPr>
      <w:t>ring</w:t>
    </w:r>
    <w:r w:rsidRPr="00D44E7C">
      <w:rPr>
        <w:rFonts w:eastAsia="FlandersArtSerif-Regular" w:cs="FlandersArtSerif-Regular"/>
        <w:spacing w:val="-13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van</w:t>
    </w:r>
    <w:r w:rsidRPr="00D44E7C">
      <w:rPr>
        <w:rFonts w:eastAsia="FlandersArtSerif-Regular" w:cs="FlandersArtSerif-Regular"/>
        <w:spacing w:val="-6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24</w:t>
    </w:r>
    <w:r w:rsidRPr="00D44E7C">
      <w:rPr>
        <w:rFonts w:eastAsia="FlandersArtSerif-Regular" w:cs="FlandersArtSerif-Regular"/>
        <w:spacing w:val="-8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oktob</w:t>
    </w:r>
    <w:r w:rsidRPr="00D44E7C">
      <w:rPr>
        <w:rFonts w:eastAsia="FlandersArtSerif-Regular" w:cs="FlandersArtSerif-Regular"/>
        <w:spacing w:val="-4"/>
        <w:sz w:val="18"/>
        <w:szCs w:val="18"/>
      </w:rPr>
      <w:t>e</w:t>
    </w:r>
    <w:r w:rsidRPr="00D44E7C">
      <w:rPr>
        <w:rFonts w:eastAsia="FlandersArtSerif-Regular" w:cs="FlandersArtSerif-Regular"/>
        <w:sz w:val="18"/>
        <w:szCs w:val="18"/>
      </w:rPr>
      <w:t>r</w:t>
    </w:r>
    <w:r w:rsidRPr="00D44E7C">
      <w:rPr>
        <w:rFonts w:eastAsia="FlandersArtSerif-Regular" w:cs="FlandersArtSerif-Regular"/>
        <w:spacing w:val="-12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2014</w:t>
    </w:r>
    <w:r w:rsidRPr="00D44E7C">
      <w:rPr>
        <w:rFonts w:eastAsia="FlandersArtSerif-Regular" w:cs="FlandersArtSerif-Regular"/>
        <w:spacing w:val="-9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tot</w:t>
    </w:r>
    <w:r w:rsidRPr="00D44E7C">
      <w:rPr>
        <w:rFonts w:eastAsia="FlandersArtSerif-Regular" w:cs="FlandersArtSerif-Regular"/>
        <w:spacing w:val="-6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vaststelling</w:t>
    </w:r>
    <w:r w:rsidRPr="00D44E7C">
      <w:rPr>
        <w:rFonts w:eastAsia="FlandersArtSerif-Regular" w:cs="FlandersArtSerif-Regular"/>
        <w:spacing w:val="-15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van</w:t>
    </w:r>
    <w:r w:rsidRPr="00D44E7C">
      <w:rPr>
        <w:rFonts w:eastAsia="FlandersArtSerif-Regular" w:cs="FlandersArtSerif-Regular"/>
        <w:spacing w:val="-6"/>
        <w:sz w:val="18"/>
        <w:szCs w:val="18"/>
      </w:rPr>
      <w:t xml:space="preserve"> </w:t>
    </w:r>
    <w:r w:rsidRPr="00D44E7C">
      <w:rPr>
        <w:rFonts w:eastAsia="FlandersArtSerif-Regular" w:cs="FlandersArtSerif-Regular"/>
        <w:spacing w:val="-5"/>
        <w:sz w:val="18"/>
        <w:szCs w:val="18"/>
      </w:rPr>
      <w:t>d</w:t>
    </w:r>
    <w:r w:rsidRPr="00D44E7C">
      <w:rPr>
        <w:rFonts w:eastAsia="FlandersArtSerif-Regular" w:cs="FlandersArtSerif-Regular"/>
        <w:sz w:val="18"/>
        <w:szCs w:val="18"/>
      </w:rPr>
      <w:t>e</w:t>
    </w:r>
    <w:r w:rsidRPr="00D44E7C">
      <w:rPr>
        <w:rFonts w:eastAsia="FlandersArtSerif-Regular" w:cs="FlandersArtSerif-Regular"/>
        <w:spacing w:val="-8"/>
        <w:sz w:val="18"/>
        <w:szCs w:val="18"/>
      </w:rPr>
      <w:t xml:space="preserve"> </w:t>
    </w:r>
    <w:r w:rsidRPr="00D44E7C">
      <w:rPr>
        <w:rFonts w:eastAsia="FlandersArtSerif-Regular" w:cs="FlandersArtSerif-Regular"/>
        <w:spacing w:val="-9"/>
        <w:sz w:val="18"/>
        <w:szCs w:val="18"/>
      </w:rPr>
      <w:t>v</w:t>
    </w:r>
    <w:r w:rsidRPr="00D44E7C">
      <w:rPr>
        <w:rFonts w:eastAsia="FlandersArtSerif-Regular" w:cs="FlandersArtSerif-Regular"/>
        <w:sz w:val="18"/>
        <w:szCs w:val="18"/>
      </w:rPr>
      <w:t>o</w:t>
    </w:r>
    <w:r w:rsidRPr="00D44E7C">
      <w:rPr>
        <w:rFonts w:eastAsia="FlandersArtSerif-Regular" w:cs="FlandersArtSerif-Regular"/>
        <w:spacing w:val="-4"/>
        <w:sz w:val="18"/>
        <w:szCs w:val="18"/>
      </w:rPr>
      <w:t>o</w:t>
    </w:r>
    <w:r w:rsidRPr="00D44E7C">
      <w:rPr>
        <w:rFonts w:eastAsia="FlandersArtSerif-Regular" w:cs="FlandersArtSerif-Regular"/>
        <w:spacing w:val="-6"/>
        <w:sz w:val="18"/>
        <w:szCs w:val="18"/>
      </w:rPr>
      <w:t>r</w:t>
    </w:r>
    <w:r w:rsidRPr="00D44E7C">
      <w:rPr>
        <w:rFonts w:eastAsia="FlandersArtSerif-Regular" w:cs="FlandersArtSerif-Regular"/>
        <w:sz w:val="18"/>
        <w:szCs w:val="18"/>
      </w:rPr>
      <w:t>schriften</w:t>
    </w:r>
    <w:r w:rsidRPr="00D44E7C">
      <w:rPr>
        <w:rFonts w:eastAsia="FlandersArtSerif-Regular" w:cs="FlandersArtSerif-Regular"/>
        <w:spacing w:val="-10"/>
        <w:sz w:val="18"/>
        <w:szCs w:val="18"/>
      </w:rPr>
      <w:t xml:space="preserve"> </w:t>
    </w:r>
    <w:r w:rsidRPr="00D44E7C">
      <w:rPr>
        <w:rFonts w:eastAsia="FlandersArtSerif-Regular" w:cs="FlandersArtSerif-Regular"/>
        <w:spacing w:val="-9"/>
        <w:sz w:val="18"/>
        <w:szCs w:val="18"/>
      </w:rPr>
      <w:t>v</w:t>
    </w:r>
    <w:r w:rsidRPr="00D44E7C">
      <w:rPr>
        <w:rFonts w:eastAsia="FlandersArtSerif-Regular" w:cs="FlandersArtSerif-Regular"/>
        <w:sz w:val="18"/>
        <w:szCs w:val="18"/>
      </w:rPr>
      <w:t>o</w:t>
    </w:r>
    <w:r w:rsidRPr="00D44E7C">
      <w:rPr>
        <w:rFonts w:eastAsia="FlandersArtSerif-Regular" w:cs="FlandersArtSerif-Regular"/>
        <w:spacing w:val="-4"/>
        <w:sz w:val="18"/>
        <w:szCs w:val="18"/>
      </w:rPr>
      <w:t>o</w:t>
    </w:r>
    <w:r w:rsidRPr="00D44E7C">
      <w:rPr>
        <w:rFonts w:eastAsia="FlandersArtSerif-Regular" w:cs="FlandersArtSerif-Regular"/>
        <w:sz w:val="18"/>
        <w:szCs w:val="18"/>
      </w:rPr>
      <w:t>r</w:t>
    </w:r>
    <w:r w:rsidRPr="00D44E7C">
      <w:rPr>
        <w:rFonts w:eastAsia="FlandersArtSerif-Regular" w:cs="FlandersArtSerif-Regular"/>
        <w:spacing w:val="-10"/>
        <w:sz w:val="18"/>
        <w:szCs w:val="18"/>
      </w:rPr>
      <w:t xml:space="preserve"> </w:t>
    </w:r>
    <w:r w:rsidRPr="00D44E7C">
      <w:rPr>
        <w:rFonts w:eastAsia="FlandersArtSerif-Regular" w:cs="FlandersArtSerif-Regular"/>
        <w:spacing w:val="-5"/>
        <w:sz w:val="18"/>
        <w:szCs w:val="18"/>
      </w:rPr>
      <w:t>d</w:t>
    </w:r>
    <w:r w:rsidRPr="00D44E7C">
      <w:rPr>
        <w:rFonts w:eastAsia="FlandersArtSerif-Regular" w:cs="FlandersArtSerif-Regular"/>
        <w:sz w:val="18"/>
        <w:szCs w:val="18"/>
      </w:rPr>
      <w:t>e</w:t>
    </w:r>
    <w:r w:rsidRPr="00D44E7C">
      <w:rPr>
        <w:rFonts w:eastAsia="FlandersArtSerif-Regular" w:cs="FlandersArtSerif-Regular"/>
        <w:spacing w:val="-8"/>
        <w:sz w:val="18"/>
        <w:szCs w:val="18"/>
      </w:rPr>
      <w:t xml:space="preserve"> </w:t>
    </w:r>
    <w:r w:rsidRPr="00D44E7C">
      <w:rPr>
        <w:rFonts w:eastAsia="FlandersArtSerif-Regular" w:cs="FlandersArtSerif-Regular"/>
        <w:spacing w:val="-6"/>
        <w:sz w:val="18"/>
        <w:szCs w:val="18"/>
      </w:rPr>
      <w:t>r</w:t>
    </w:r>
    <w:r w:rsidRPr="00D44E7C">
      <w:rPr>
        <w:rFonts w:eastAsia="FlandersArtSerif-Regular" w:cs="FlandersArtSerif-Regular"/>
        <w:sz w:val="18"/>
        <w:szCs w:val="18"/>
      </w:rPr>
      <w:t>echtst</w:t>
    </w:r>
    <w:r w:rsidRPr="00D44E7C">
      <w:rPr>
        <w:rFonts w:eastAsia="FlandersArtSerif-Regular" w:cs="FlandersArtSerif-Regular"/>
        <w:spacing w:val="-6"/>
        <w:sz w:val="18"/>
        <w:szCs w:val="18"/>
      </w:rPr>
      <w:t>r</w:t>
    </w:r>
    <w:r w:rsidRPr="00D44E7C">
      <w:rPr>
        <w:rFonts w:eastAsia="FlandersArtSerif-Regular" w:cs="FlandersArtSerif-Regular"/>
        <w:sz w:val="18"/>
        <w:szCs w:val="18"/>
      </w:rPr>
      <w:t>eekse</w:t>
    </w:r>
    <w:r w:rsidRPr="00D44E7C">
      <w:rPr>
        <w:rFonts w:eastAsia="FlandersArtSerif-Regular" w:cs="FlandersArtSerif-Regular"/>
        <w:spacing w:val="-11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betalin</w:t>
    </w:r>
    <w:r w:rsidRPr="00D44E7C">
      <w:rPr>
        <w:rFonts w:eastAsia="FlandersArtSerif-Regular" w:cs="FlandersArtSerif-Regular"/>
        <w:spacing w:val="-7"/>
        <w:sz w:val="18"/>
        <w:szCs w:val="18"/>
      </w:rPr>
      <w:t>g</w:t>
    </w:r>
    <w:r w:rsidRPr="00D44E7C">
      <w:rPr>
        <w:rFonts w:eastAsia="FlandersArtSerif-Regular" w:cs="FlandersArtSerif-Regular"/>
        <w:sz w:val="18"/>
        <w:szCs w:val="18"/>
      </w:rPr>
      <w:t>en</w:t>
    </w:r>
    <w:r w:rsidRPr="00D44E7C">
      <w:rPr>
        <w:rFonts w:eastAsia="FlandersArtSerif-Regular" w:cs="FlandersArtSerif-Regular"/>
        <w:spacing w:val="-14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aan</w:t>
    </w:r>
    <w:r w:rsidRPr="00D44E7C">
      <w:rPr>
        <w:rFonts w:eastAsia="FlandersArtSerif-Regular" w:cs="FlandersArtSerif-Regular"/>
        <w:spacing w:val="-6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landbou</w:t>
    </w:r>
    <w:r w:rsidRPr="00D44E7C">
      <w:rPr>
        <w:rFonts w:eastAsia="FlandersArtSerif-Regular" w:cs="FlandersArtSerif-Regular"/>
        <w:spacing w:val="-9"/>
        <w:sz w:val="18"/>
        <w:szCs w:val="18"/>
      </w:rPr>
      <w:t>w</w:t>
    </w:r>
    <w:r w:rsidRPr="00D44E7C">
      <w:rPr>
        <w:rFonts w:eastAsia="FlandersArtSerif-Regular" w:cs="FlandersArtSerif-Regular"/>
        <w:spacing w:val="-3"/>
        <w:sz w:val="18"/>
        <w:szCs w:val="18"/>
      </w:rPr>
      <w:t>e</w:t>
    </w:r>
    <w:r w:rsidRPr="00D44E7C">
      <w:rPr>
        <w:rFonts w:eastAsia="FlandersArtSerif-Regular" w:cs="FlandersArtSerif-Regular"/>
        <w:spacing w:val="-6"/>
        <w:sz w:val="18"/>
        <w:szCs w:val="18"/>
      </w:rPr>
      <w:t>r</w:t>
    </w:r>
    <w:r w:rsidRPr="00D44E7C">
      <w:rPr>
        <w:rFonts w:eastAsia="FlandersArtSerif-Regular" w:cs="FlandersArtSerif-Regular"/>
        <w:sz w:val="18"/>
        <w:szCs w:val="18"/>
      </w:rPr>
      <w:t>s in het</w:t>
    </w:r>
    <w:r w:rsidRPr="00D44E7C">
      <w:rPr>
        <w:rFonts w:eastAsia="FlandersArtSerif-Regular" w:cs="FlandersArtSerif-Regular"/>
        <w:spacing w:val="-3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ka</w:t>
    </w:r>
    <w:r w:rsidRPr="00D44E7C">
      <w:rPr>
        <w:rFonts w:eastAsia="FlandersArtSerif-Regular" w:cs="FlandersArtSerif-Regular"/>
        <w:spacing w:val="-5"/>
        <w:sz w:val="18"/>
        <w:szCs w:val="18"/>
      </w:rPr>
      <w:t>d</w:t>
    </w:r>
    <w:r w:rsidRPr="00D44E7C">
      <w:rPr>
        <w:rFonts w:eastAsia="FlandersArtSerif-Regular" w:cs="FlandersArtSerif-Regular"/>
        <w:spacing w:val="-3"/>
        <w:sz w:val="18"/>
        <w:szCs w:val="18"/>
      </w:rPr>
      <w:t>e</w:t>
    </w:r>
    <w:r w:rsidRPr="00D44E7C">
      <w:rPr>
        <w:rFonts w:eastAsia="FlandersArtSerif-Regular" w:cs="FlandersArtSerif-Regular"/>
        <w:sz w:val="18"/>
        <w:szCs w:val="18"/>
      </w:rPr>
      <w:t>r</w:t>
    </w:r>
    <w:r w:rsidRPr="00D44E7C">
      <w:rPr>
        <w:rFonts w:eastAsia="FlandersArtSerif-Regular" w:cs="FlandersArtSerif-Regular"/>
        <w:spacing w:val="-2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 xml:space="preserve">van </w:t>
    </w:r>
    <w:r w:rsidRPr="00D44E7C">
      <w:rPr>
        <w:rFonts w:eastAsia="FlandersArtSerif-Regular" w:cs="FlandersArtSerif-Regular"/>
        <w:spacing w:val="-5"/>
        <w:sz w:val="18"/>
        <w:szCs w:val="18"/>
      </w:rPr>
      <w:t>d</w:t>
    </w:r>
    <w:r w:rsidRPr="00D44E7C">
      <w:rPr>
        <w:rFonts w:eastAsia="FlandersArtSerif-Regular" w:cs="FlandersArtSerif-Regular"/>
        <w:sz w:val="18"/>
        <w:szCs w:val="18"/>
      </w:rPr>
      <w:t>e</w:t>
    </w:r>
    <w:r w:rsidRPr="00D44E7C">
      <w:rPr>
        <w:rFonts w:eastAsia="FlandersArtSerif-Regular" w:cs="FlandersArtSerif-Regular"/>
        <w:spacing w:val="-2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steun</w:t>
    </w:r>
    <w:r w:rsidRPr="00D44E7C">
      <w:rPr>
        <w:rFonts w:eastAsia="FlandersArtSerif-Regular" w:cs="FlandersArtSerif-Regular"/>
        <w:spacing w:val="-6"/>
        <w:sz w:val="18"/>
        <w:szCs w:val="18"/>
      </w:rPr>
      <w:t>r</w:t>
    </w:r>
    <w:r w:rsidRPr="00D44E7C">
      <w:rPr>
        <w:rFonts w:eastAsia="FlandersArtSerif-Regular" w:cs="FlandersArtSerif-Regular"/>
        <w:sz w:val="18"/>
        <w:szCs w:val="18"/>
      </w:rPr>
      <w:t>e</w:t>
    </w:r>
    <w:r w:rsidRPr="00D44E7C">
      <w:rPr>
        <w:rFonts w:eastAsia="FlandersArtSerif-Regular" w:cs="FlandersArtSerif-Regular"/>
        <w:spacing w:val="-7"/>
        <w:sz w:val="18"/>
        <w:szCs w:val="18"/>
      </w:rPr>
      <w:t>g</w:t>
    </w:r>
    <w:r w:rsidRPr="00D44E7C">
      <w:rPr>
        <w:rFonts w:eastAsia="FlandersArtSerif-Regular" w:cs="FlandersArtSerif-Regular"/>
        <w:sz w:val="18"/>
        <w:szCs w:val="18"/>
      </w:rPr>
      <w:t>elin</w:t>
    </w:r>
    <w:r w:rsidRPr="00D44E7C">
      <w:rPr>
        <w:rFonts w:eastAsia="FlandersArtSerif-Regular" w:cs="FlandersArtSerif-Regular"/>
        <w:spacing w:val="-7"/>
        <w:sz w:val="18"/>
        <w:szCs w:val="18"/>
      </w:rPr>
      <w:t>g</w:t>
    </w:r>
    <w:r w:rsidRPr="00D44E7C">
      <w:rPr>
        <w:rFonts w:eastAsia="FlandersArtSerif-Regular" w:cs="FlandersArtSerif-Regular"/>
        <w:sz w:val="18"/>
        <w:szCs w:val="18"/>
      </w:rPr>
      <w:t>en</w:t>
    </w:r>
    <w:r w:rsidRPr="00D44E7C">
      <w:rPr>
        <w:rFonts w:eastAsia="FlandersArtSerif-Regular" w:cs="FlandersArtSerif-Regular"/>
        <w:spacing w:val="-12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van het</w:t>
    </w:r>
    <w:r w:rsidRPr="00D44E7C">
      <w:rPr>
        <w:rFonts w:eastAsia="FlandersArtSerif-Regular" w:cs="FlandersArtSerif-Regular"/>
        <w:spacing w:val="-3"/>
        <w:sz w:val="18"/>
        <w:szCs w:val="18"/>
      </w:rPr>
      <w:t xml:space="preserve"> </w:t>
    </w:r>
    <w:r w:rsidRPr="00D44E7C">
      <w:rPr>
        <w:rFonts w:eastAsia="FlandersArtSerif-Regular" w:cs="FlandersArtSerif-Regular"/>
        <w:spacing w:val="-7"/>
        <w:sz w:val="18"/>
        <w:szCs w:val="18"/>
      </w:rPr>
      <w:t>g</w:t>
    </w:r>
    <w:r w:rsidRPr="00D44E7C">
      <w:rPr>
        <w:rFonts w:eastAsia="FlandersArtSerif-Regular" w:cs="FlandersArtSerif-Regular"/>
        <w:sz w:val="18"/>
        <w:szCs w:val="18"/>
      </w:rPr>
      <w:t>emeenschappelijk</w:t>
    </w:r>
    <w:r w:rsidRPr="00D44E7C">
      <w:rPr>
        <w:rFonts w:eastAsia="FlandersArtSerif-Regular" w:cs="FlandersArtSerif-Regular"/>
        <w:spacing w:val="-14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landbouwbeleid.</w:t>
    </w:r>
  </w:p>
  <w:p w14:paraId="6FEEEA03" w14:textId="1FD78D48" w:rsidR="008F2823" w:rsidRPr="00D44E7C" w:rsidRDefault="008F2823" w:rsidP="008F2823">
    <w:pPr>
      <w:tabs>
        <w:tab w:val="clear" w:pos="3686"/>
      </w:tabs>
      <w:spacing w:after="0"/>
      <w:ind w:left="114" w:right="1082"/>
      <w:jc w:val="both"/>
      <w:rPr>
        <w:rFonts w:eastAsia="FlandersArtSerif-Regular" w:cs="FlandersArtSerif-Regular"/>
        <w:sz w:val="18"/>
        <w:szCs w:val="18"/>
      </w:rPr>
    </w:pPr>
    <w:r w:rsidRPr="00D44E7C">
      <w:rPr>
        <w:rFonts w:eastAsia="FlandersArtSerif-Regular" w:cs="FlandersArtSerif-Regular"/>
        <w:position w:val="6"/>
        <w:sz w:val="10"/>
        <w:szCs w:val="10"/>
      </w:rPr>
      <w:t xml:space="preserve">2 </w:t>
    </w:r>
    <w:r w:rsidRPr="00D44E7C">
      <w:rPr>
        <w:rFonts w:eastAsia="FlandersArtSerif-Regular" w:cs="FlandersArtSerif-Regular"/>
        <w:spacing w:val="4"/>
        <w:position w:val="6"/>
        <w:sz w:val="10"/>
        <w:szCs w:val="10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Besluit</w:t>
    </w:r>
    <w:r w:rsidRPr="00D44E7C">
      <w:rPr>
        <w:rFonts w:eastAsia="FlandersArtSerif-Regular" w:cs="FlandersArtSerif-Regular"/>
        <w:spacing w:val="8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van</w:t>
    </w:r>
    <w:r w:rsidRPr="00D44E7C">
      <w:rPr>
        <w:rFonts w:eastAsia="FlandersArtSerif-Regular" w:cs="FlandersArtSerif-Regular"/>
        <w:spacing w:val="8"/>
        <w:sz w:val="18"/>
        <w:szCs w:val="18"/>
      </w:rPr>
      <w:t xml:space="preserve"> </w:t>
    </w:r>
    <w:r w:rsidRPr="00D44E7C">
      <w:rPr>
        <w:rFonts w:eastAsia="FlandersArtSerif-Regular" w:cs="FlandersArtSerif-Regular"/>
        <w:spacing w:val="-5"/>
        <w:sz w:val="18"/>
        <w:szCs w:val="18"/>
      </w:rPr>
      <w:t>d</w:t>
    </w:r>
    <w:r w:rsidRPr="00D44E7C">
      <w:rPr>
        <w:rFonts w:eastAsia="FlandersArtSerif-Regular" w:cs="FlandersArtSerif-Regular"/>
        <w:sz w:val="18"/>
        <w:szCs w:val="18"/>
      </w:rPr>
      <w:t>e</w:t>
    </w:r>
    <w:r w:rsidRPr="00D44E7C">
      <w:rPr>
        <w:rFonts w:eastAsia="FlandersArtSerif-Regular" w:cs="FlandersArtSerif-Regular"/>
        <w:spacing w:val="6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Vlaamse</w:t>
    </w:r>
    <w:r w:rsidRPr="00D44E7C">
      <w:rPr>
        <w:rFonts w:eastAsia="FlandersArtSerif-Regular" w:cs="FlandersArtSerif-Regular"/>
        <w:spacing w:val="2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Re</w:t>
    </w:r>
    <w:r w:rsidRPr="00D44E7C">
      <w:rPr>
        <w:rFonts w:eastAsia="FlandersArtSerif-Regular" w:cs="FlandersArtSerif-Regular"/>
        <w:spacing w:val="-7"/>
        <w:sz w:val="18"/>
        <w:szCs w:val="18"/>
      </w:rPr>
      <w:t>g</w:t>
    </w:r>
    <w:r w:rsidRPr="00D44E7C">
      <w:rPr>
        <w:rFonts w:eastAsia="FlandersArtSerif-Regular" w:cs="FlandersArtSerif-Regular"/>
        <w:spacing w:val="-4"/>
        <w:sz w:val="18"/>
        <w:szCs w:val="18"/>
      </w:rPr>
      <w:t>e</w:t>
    </w:r>
    <w:r w:rsidRPr="00D44E7C">
      <w:rPr>
        <w:rFonts w:eastAsia="FlandersArtSerif-Regular" w:cs="FlandersArtSerif-Regular"/>
        <w:sz w:val="18"/>
        <w:szCs w:val="18"/>
      </w:rPr>
      <w:t>ring</w:t>
    </w:r>
    <w:r w:rsidRPr="00D44E7C">
      <w:rPr>
        <w:rFonts w:eastAsia="FlandersArtSerif-Regular" w:cs="FlandersArtSerif-Regular"/>
        <w:spacing w:val="1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van</w:t>
    </w:r>
    <w:r w:rsidRPr="00D44E7C">
      <w:rPr>
        <w:rFonts w:eastAsia="FlandersArtSerif-Regular" w:cs="FlandersArtSerif-Regular"/>
        <w:spacing w:val="8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8</w:t>
    </w:r>
    <w:r w:rsidRPr="00D44E7C">
      <w:rPr>
        <w:rFonts w:eastAsia="FlandersArtSerif-Regular" w:cs="FlandersArtSerif-Regular"/>
        <w:spacing w:val="8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mei</w:t>
    </w:r>
    <w:r w:rsidRPr="00D44E7C">
      <w:rPr>
        <w:rFonts w:eastAsia="FlandersArtSerif-Regular" w:cs="FlandersArtSerif-Regular"/>
        <w:spacing w:val="5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2009</w:t>
    </w:r>
    <w:r w:rsidRPr="00D44E7C">
      <w:rPr>
        <w:rFonts w:eastAsia="FlandersArtSerif-Regular" w:cs="FlandersArtSerif-Regular"/>
        <w:spacing w:val="4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bet</w:t>
    </w:r>
    <w:r w:rsidRPr="00D44E7C">
      <w:rPr>
        <w:rFonts w:eastAsia="FlandersArtSerif-Regular" w:cs="FlandersArtSerif-Regular"/>
        <w:spacing w:val="-6"/>
        <w:sz w:val="18"/>
        <w:szCs w:val="18"/>
      </w:rPr>
      <w:t>r</w:t>
    </w:r>
    <w:r w:rsidRPr="00D44E7C">
      <w:rPr>
        <w:rFonts w:eastAsia="FlandersArtSerif-Regular" w:cs="FlandersArtSerif-Regular"/>
        <w:sz w:val="18"/>
        <w:szCs w:val="18"/>
      </w:rPr>
      <w:t>effen</w:t>
    </w:r>
    <w:r w:rsidRPr="00D44E7C">
      <w:rPr>
        <w:rFonts w:eastAsia="FlandersArtSerif-Regular" w:cs="FlandersArtSerif-Regular"/>
        <w:spacing w:val="-5"/>
        <w:sz w:val="18"/>
        <w:szCs w:val="18"/>
      </w:rPr>
      <w:t>d</w:t>
    </w:r>
    <w:r w:rsidRPr="00D44E7C">
      <w:rPr>
        <w:rFonts w:eastAsia="FlandersArtSerif-Regular" w:cs="FlandersArtSerif-Regular"/>
        <w:sz w:val="18"/>
        <w:szCs w:val="18"/>
      </w:rPr>
      <w:t>e</w:t>
    </w:r>
    <w:r w:rsidRPr="00D44E7C">
      <w:rPr>
        <w:rFonts w:eastAsia="FlandersArtSerif-Regular" w:cs="FlandersArtSerif-Regular"/>
        <w:spacing w:val="-1"/>
        <w:sz w:val="18"/>
        <w:szCs w:val="18"/>
      </w:rPr>
      <w:t xml:space="preserve"> </w:t>
    </w:r>
    <w:r w:rsidRPr="00D44E7C">
      <w:rPr>
        <w:rFonts w:eastAsia="FlandersArtSerif-Regular" w:cs="FlandersArtSerif-Regular"/>
        <w:spacing w:val="-5"/>
        <w:sz w:val="18"/>
        <w:szCs w:val="18"/>
      </w:rPr>
      <w:t>d</w:t>
    </w:r>
    <w:r w:rsidRPr="00D44E7C">
      <w:rPr>
        <w:rFonts w:eastAsia="FlandersArtSerif-Regular" w:cs="FlandersArtSerif-Regular"/>
        <w:sz w:val="18"/>
        <w:szCs w:val="18"/>
      </w:rPr>
      <w:t>e</w:t>
    </w:r>
    <w:r w:rsidRPr="00D44E7C">
      <w:rPr>
        <w:rFonts w:eastAsia="FlandersArtSerif-Regular" w:cs="FlandersArtSerif-Regular"/>
        <w:spacing w:val="6"/>
        <w:sz w:val="18"/>
        <w:szCs w:val="18"/>
      </w:rPr>
      <w:t xml:space="preserve"> </w:t>
    </w:r>
    <w:r w:rsidRPr="00D44E7C">
      <w:rPr>
        <w:rFonts w:eastAsia="FlandersArtSerif-Regular" w:cs="FlandersArtSerif-Regular"/>
        <w:spacing w:val="-3"/>
        <w:sz w:val="18"/>
        <w:szCs w:val="18"/>
      </w:rPr>
      <w:t>e</w:t>
    </w:r>
    <w:r w:rsidRPr="00D44E7C">
      <w:rPr>
        <w:rFonts w:eastAsia="FlandersArtSerif-Regular" w:cs="FlandersArtSerif-Regular"/>
        <w:spacing w:val="-6"/>
        <w:sz w:val="18"/>
        <w:szCs w:val="18"/>
      </w:rPr>
      <w:t>r</w:t>
    </w:r>
    <w:r w:rsidRPr="00D44E7C">
      <w:rPr>
        <w:rFonts w:eastAsia="FlandersArtSerif-Regular" w:cs="FlandersArtSerif-Regular"/>
        <w:sz w:val="18"/>
        <w:szCs w:val="18"/>
      </w:rPr>
      <w:t>osiebestrijdin</w:t>
    </w:r>
    <w:r w:rsidRPr="00D44E7C">
      <w:rPr>
        <w:rFonts w:eastAsia="FlandersArtSerif-Regular" w:cs="FlandersArtSerif-Regular"/>
        <w:spacing w:val="-5"/>
        <w:sz w:val="18"/>
        <w:szCs w:val="18"/>
      </w:rPr>
      <w:t>g</w:t>
    </w:r>
    <w:r w:rsidRPr="00D44E7C">
      <w:rPr>
        <w:rFonts w:eastAsia="FlandersArtSerif-Regular" w:cs="FlandersArtSerif-Regular"/>
        <w:sz w:val="18"/>
        <w:szCs w:val="18"/>
      </w:rPr>
      <w:t>,</w:t>
    </w:r>
    <w:r w:rsidRPr="00D44E7C">
      <w:rPr>
        <w:rFonts w:eastAsia="FlandersArtSerif-Regular" w:cs="FlandersArtSerif-Regular"/>
        <w:spacing w:val="-5"/>
        <w:sz w:val="18"/>
        <w:szCs w:val="18"/>
      </w:rPr>
      <w:t xml:space="preserve"> </w:t>
    </w:r>
    <w:r w:rsidRPr="00D44E7C">
      <w:rPr>
        <w:rFonts w:eastAsia="FlandersArtSerif-Regular" w:cs="FlandersArtSerif-Regular"/>
        <w:spacing w:val="-7"/>
        <w:sz w:val="18"/>
        <w:szCs w:val="18"/>
      </w:rPr>
      <w:t>ge</w:t>
    </w:r>
    <w:r w:rsidRPr="00D44E7C">
      <w:rPr>
        <w:rFonts w:eastAsia="FlandersArtSerif-Regular" w:cs="FlandersArtSerif-Regular"/>
        <w:sz w:val="18"/>
        <w:szCs w:val="18"/>
      </w:rPr>
      <w:t>wijzigd</w:t>
    </w:r>
    <w:r w:rsidRPr="00D44E7C">
      <w:rPr>
        <w:rFonts w:eastAsia="FlandersArtSerif-Regular" w:cs="FlandersArtSerif-Regular"/>
        <w:spacing w:val="1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bij</w:t>
    </w:r>
    <w:r w:rsidRPr="00D44E7C">
      <w:rPr>
        <w:rFonts w:eastAsia="FlandersArtSerif-Regular" w:cs="FlandersArtSerif-Regular"/>
        <w:spacing w:val="6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het</w:t>
    </w:r>
    <w:r w:rsidRPr="00D44E7C">
      <w:rPr>
        <w:rFonts w:eastAsia="FlandersArtSerif-Regular" w:cs="FlandersArtSerif-Regular"/>
        <w:spacing w:val="5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besluit</w:t>
    </w:r>
    <w:r w:rsidRPr="00D44E7C">
      <w:rPr>
        <w:rFonts w:eastAsia="FlandersArtSerif-Regular" w:cs="FlandersArtSerif-Regular"/>
        <w:spacing w:val="8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van</w:t>
    </w:r>
    <w:r w:rsidRPr="00D44E7C">
      <w:rPr>
        <w:rFonts w:eastAsia="FlandersArtSerif-Regular" w:cs="FlandersArtSerif-Regular"/>
        <w:spacing w:val="8"/>
        <w:sz w:val="18"/>
        <w:szCs w:val="18"/>
      </w:rPr>
      <w:t xml:space="preserve"> </w:t>
    </w:r>
    <w:r w:rsidRPr="00D44E7C">
      <w:rPr>
        <w:rFonts w:eastAsia="FlandersArtSerif-Regular" w:cs="FlandersArtSerif-Regular"/>
        <w:spacing w:val="-5"/>
        <w:sz w:val="18"/>
        <w:szCs w:val="18"/>
      </w:rPr>
      <w:t>d</w:t>
    </w:r>
    <w:r w:rsidRPr="00D44E7C">
      <w:rPr>
        <w:rFonts w:eastAsia="FlandersArtSerif-Regular" w:cs="FlandersArtSerif-Regular"/>
        <w:sz w:val="18"/>
        <w:szCs w:val="18"/>
      </w:rPr>
      <w:t>e</w:t>
    </w:r>
    <w:r w:rsidRPr="00D44E7C">
      <w:rPr>
        <w:rFonts w:eastAsia="FlandersArtSerif-Regular" w:cs="FlandersArtSerif-Regular"/>
        <w:spacing w:val="6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Vlaamse</w:t>
    </w:r>
    <w:r>
      <w:rPr>
        <w:rFonts w:eastAsia="FlandersArtSerif-Regular" w:cs="FlandersArtSerif-Regular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Re</w:t>
    </w:r>
    <w:r w:rsidRPr="00D44E7C">
      <w:rPr>
        <w:rFonts w:eastAsia="FlandersArtSerif-Regular" w:cs="FlandersArtSerif-Regular"/>
        <w:spacing w:val="-7"/>
        <w:sz w:val="18"/>
        <w:szCs w:val="18"/>
      </w:rPr>
      <w:t>g</w:t>
    </w:r>
    <w:r w:rsidRPr="00D44E7C">
      <w:rPr>
        <w:rFonts w:eastAsia="FlandersArtSerif-Regular" w:cs="FlandersArtSerif-Regular"/>
        <w:spacing w:val="-3"/>
        <w:sz w:val="18"/>
        <w:szCs w:val="18"/>
      </w:rPr>
      <w:t>e</w:t>
    </w:r>
    <w:r w:rsidRPr="00D44E7C">
      <w:rPr>
        <w:rFonts w:eastAsia="FlandersArtSerif-Regular" w:cs="FlandersArtSerif-Regular"/>
        <w:sz w:val="18"/>
        <w:szCs w:val="18"/>
      </w:rPr>
      <w:t>ring</w:t>
    </w:r>
    <w:r w:rsidRPr="00D44E7C">
      <w:rPr>
        <w:rFonts w:eastAsia="FlandersArtSerif-Regular" w:cs="FlandersArtSerif-Regular"/>
        <w:spacing w:val="-7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van 26</w:t>
    </w:r>
    <w:r w:rsidRPr="00D44E7C">
      <w:rPr>
        <w:rFonts w:eastAsia="FlandersArtSerif-Regular" w:cs="FlandersArtSerif-Regular"/>
        <w:spacing w:val="-2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fe</w:t>
    </w:r>
    <w:r w:rsidRPr="00D44E7C">
      <w:rPr>
        <w:rFonts w:eastAsia="FlandersArtSerif-Regular" w:cs="FlandersArtSerif-Regular"/>
        <w:spacing w:val="-4"/>
        <w:sz w:val="18"/>
        <w:szCs w:val="18"/>
      </w:rPr>
      <w:t>b</w:t>
    </w:r>
    <w:r w:rsidRPr="00D44E7C">
      <w:rPr>
        <w:rFonts w:eastAsia="FlandersArtSerif-Regular" w:cs="FlandersArtSerif-Regular"/>
        <w:sz w:val="18"/>
        <w:szCs w:val="18"/>
      </w:rPr>
      <w:t>ru</w:t>
    </w:r>
    <w:r w:rsidRPr="00D44E7C">
      <w:rPr>
        <w:rFonts w:eastAsia="FlandersArtSerif-Regular" w:cs="FlandersArtSerif-Regular"/>
        <w:spacing w:val="-7"/>
        <w:sz w:val="18"/>
        <w:szCs w:val="18"/>
      </w:rPr>
      <w:t>a</w:t>
    </w:r>
    <w:r w:rsidRPr="00D44E7C">
      <w:rPr>
        <w:rFonts w:eastAsia="FlandersArtSerif-Regular" w:cs="FlandersArtSerif-Regular"/>
        <w:sz w:val="18"/>
        <w:szCs w:val="18"/>
      </w:rPr>
      <w:t>ri</w:t>
    </w:r>
    <w:r w:rsidRPr="00D44E7C">
      <w:rPr>
        <w:rFonts w:eastAsia="FlandersArtSerif-Regular" w:cs="FlandersArtSerif-Regular"/>
        <w:spacing w:val="-6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2010</w:t>
    </w:r>
    <w:r w:rsidRPr="00D44E7C">
      <w:rPr>
        <w:rFonts w:eastAsia="FlandersArtSerif-Regular" w:cs="FlandersArtSerif-Regular"/>
        <w:spacing w:val="-3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en</w:t>
    </w:r>
    <w:r w:rsidRPr="00D44E7C">
      <w:rPr>
        <w:rFonts w:eastAsia="FlandersArtSerif-Regular" w:cs="FlandersArtSerif-Regular"/>
        <w:spacing w:val="-2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bij</w:t>
    </w:r>
    <w:r w:rsidRPr="00D44E7C">
      <w:rPr>
        <w:rFonts w:eastAsia="FlandersArtSerif-Regular" w:cs="FlandersArtSerif-Regular"/>
        <w:spacing w:val="-2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het</w:t>
    </w:r>
    <w:r w:rsidRPr="00D44E7C">
      <w:rPr>
        <w:rFonts w:eastAsia="FlandersArtSerif-Regular" w:cs="FlandersArtSerif-Regular"/>
        <w:spacing w:val="-3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 xml:space="preserve">besluit van </w:t>
    </w:r>
    <w:r w:rsidRPr="00D44E7C">
      <w:rPr>
        <w:rFonts w:eastAsia="FlandersArtSerif-Regular" w:cs="FlandersArtSerif-Regular"/>
        <w:spacing w:val="-5"/>
        <w:sz w:val="18"/>
        <w:szCs w:val="18"/>
      </w:rPr>
      <w:t>d</w:t>
    </w:r>
    <w:r w:rsidRPr="00D44E7C">
      <w:rPr>
        <w:rFonts w:eastAsia="FlandersArtSerif-Regular" w:cs="FlandersArtSerif-Regular"/>
        <w:sz w:val="18"/>
        <w:szCs w:val="18"/>
      </w:rPr>
      <w:t>e</w:t>
    </w:r>
    <w:r w:rsidRPr="00D44E7C">
      <w:rPr>
        <w:rFonts w:eastAsia="FlandersArtSerif-Regular" w:cs="FlandersArtSerif-Regular"/>
        <w:spacing w:val="-2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Vlaamse</w:t>
    </w:r>
    <w:r w:rsidRPr="00D44E7C">
      <w:rPr>
        <w:rFonts w:eastAsia="FlandersArtSerif-Regular" w:cs="FlandersArtSerif-Regular"/>
        <w:spacing w:val="-6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Re</w:t>
    </w:r>
    <w:r w:rsidRPr="00D44E7C">
      <w:rPr>
        <w:rFonts w:eastAsia="FlandersArtSerif-Regular" w:cs="FlandersArtSerif-Regular"/>
        <w:spacing w:val="-7"/>
        <w:sz w:val="18"/>
        <w:szCs w:val="18"/>
      </w:rPr>
      <w:t>g</w:t>
    </w:r>
    <w:r w:rsidRPr="00D44E7C">
      <w:rPr>
        <w:rFonts w:eastAsia="FlandersArtSerif-Regular" w:cs="FlandersArtSerif-Regular"/>
        <w:spacing w:val="-3"/>
        <w:sz w:val="18"/>
        <w:szCs w:val="18"/>
      </w:rPr>
      <w:t>e</w:t>
    </w:r>
    <w:r w:rsidRPr="00D44E7C">
      <w:rPr>
        <w:rFonts w:eastAsia="FlandersArtSerif-Regular" w:cs="FlandersArtSerif-Regular"/>
        <w:sz w:val="18"/>
        <w:szCs w:val="18"/>
      </w:rPr>
      <w:t>ring</w:t>
    </w:r>
    <w:r w:rsidRPr="00D44E7C">
      <w:rPr>
        <w:rFonts w:eastAsia="FlandersArtSerif-Regular" w:cs="FlandersArtSerif-Regular"/>
        <w:spacing w:val="-7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van 7 fe</w:t>
    </w:r>
    <w:r w:rsidRPr="00D44E7C">
      <w:rPr>
        <w:rFonts w:eastAsia="FlandersArtSerif-Regular" w:cs="FlandersArtSerif-Regular"/>
        <w:spacing w:val="-4"/>
        <w:sz w:val="18"/>
        <w:szCs w:val="18"/>
      </w:rPr>
      <w:t>b</w:t>
    </w:r>
    <w:r w:rsidRPr="00D44E7C">
      <w:rPr>
        <w:rFonts w:eastAsia="FlandersArtSerif-Regular" w:cs="FlandersArtSerif-Regular"/>
        <w:sz w:val="18"/>
        <w:szCs w:val="18"/>
      </w:rPr>
      <w:t>ru</w:t>
    </w:r>
    <w:r w:rsidRPr="00D44E7C">
      <w:rPr>
        <w:rFonts w:eastAsia="FlandersArtSerif-Regular" w:cs="FlandersArtSerif-Regular"/>
        <w:spacing w:val="-7"/>
        <w:sz w:val="18"/>
        <w:szCs w:val="18"/>
      </w:rPr>
      <w:t>a</w:t>
    </w:r>
    <w:r w:rsidRPr="00D44E7C">
      <w:rPr>
        <w:rFonts w:eastAsia="FlandersArtSerif-Regular" w:cs="FlandersArtSerif-Regular"/>
        <w:sz w:val="18"/>
        <w:szCs w:val="18"/>
      </w:rPr>
      <w:t>ri</w:t>
    </w:r>
    <w:r w:rsidRPr="00D44E7C">
      <w:rPr>
        <w:rFonts w:eastAsia="FlandersArtSerif-Regular" w:cs="FlandersArtSerif-Regular"/>
        <w:spacing w:val="-6"/>
        <w:sz w:val="18"/>
        <w:szCs w:val="18"/>
      </w:rPr>
      <w:t xml:space="preserve"> </w:t>
    </w:r>
    <w:r w:rsidRPr="00D44E7C">
      <w:rPr>
        <w:rFonts w:eastAsia="FlandersArtSerif-Regular" w:cs="FlandersArtSerif-Regular"/>
        <w:sz w:val="18"/>
        <w:szCs w:val="18"/>
      </w:rPr>
      <w:t>2014.</w:t>
    </w:r>
  </w:p>
  <w:p w14:paraId="0A4604D9" w14:textId="571B4A89" w:rsidR="00686ADC" w:rsidRDefault="00686ADC">
    <w:pPr>
      <w:pStyle w:val="Voettekst"/>
    </w:pPr>
  </w:p>
  <w:p w14:paraId="0951B264" w14:textId="7E0E6BAF" w:rsidR="00D03B93" w:rsidRDefault="00D03B93" w:rsidP="005F5F1A">
    <w:pPr>
      <w:pStyle w:val="Voettekst"/>
      <w:ind w:lef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FD4F04" w14:textId="77777777" w:rsidR="001B3F55" w:rsidRDefault="001B3F55">
      <w:r>
        <w:separator/>
      </w:r>
    </w:p>
  </w:footnote>
  <w:footnote w:type="continuationSeparator" w:id="0">
    <w:p w14:paraId="32F746BB" w14:textId="77777777" w:rsidR="001B3F55" w:rsidRDefault="001B3F55" w:rsidP="00F11703">
      <w:r>
        <w:continuationSeparator/>
      </w:r>
    </w:p>
    <w:p w14:paraId="53614CF3" w14:textId="77777777" w:rsidR="001B3F55" w:rsidRDefault="001B3F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7C339" w14:textId="51A355F3" w:rsidR="00711B43" w:rsidRDefault="00711B43">
    <w:pPr>
      <w:pStyle w:val="Koptekst"/>
    </w:pPr>
    <w:r>
      <w:rPr>
        <w:lang w:eastAsia="nl-BE"/>
      </w:rPr>
      <w:drawing>
        <wp:inline distT="0" distB="0" distL="0" distR="0" wp14:anchorId="17400C00" wp14:editId="2BE4DEAC">
          <wp:extent cx="6299835" cy="653866"/>
          <wp:effectExtent l="0" t="0" r="0" b="0"/>
          <wp:docPr id="16" name="Afbeelding 16" descr="Logo Vlaanderen is landbouw en visserij" title="Logo Vlaanderen is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_fiches_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653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E899E1" w14:textId="77777777" w:rsidR="00711B43" w:rsidRDefault="00711B4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36F3F2" w14:textId="6C74A3DB" w:rsidR="00711B43" w:rsidRDefault="00711B43">
    <w:pPr>
      <w:pStyle w:val="Koptekst"/>
    </w:pPr>
    <w:r>
      <w:rPr>
        <w:lang w:eastAsia="nl-BE"/>
      </w:rPr>
      <w:drawing>
        <wp:inline distT="0" distB="0" distL="0" distR="0" wp14:anchorId="51BEE731" wp14:editId="20DEE6B0">
          <wp:extent cx="6299835" cy="653415"/>
          <wp:effectExtent l="0" t="0" r="5715" b="0"/>
          <wp:docPr id="17" name="Afbeelding 17" descr="Logo Vlaanderen is landbouw en visserij" title="Logo Vlaanderen is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_fiches_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653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2F418" w14:textId="2F9DBB90" w:rsidR="00D03B93" w:rsidRPr="00246E28" w:rsidRDefault="00D03B93" w:rsidP="005F5F1A">
    <w:pPr>
      <w:pStyle w:val="HeaderenFooterpagina1"/>
      <w:tabs>
        <w:tab w:val="right" w:pos="9921"/>
      </w:tabs>
      <w:spacing w:after="600" w:line="240" w:lineRule="auto"/>
      <w:ind w:left="-567"/>
      <w:jc w:val="left"/>
    </w:pPr>
    <w:r>
      <w:rPr>
        <w:noProof/>
        <w:lang w:eastAsia="nl-BE"/>
      </w:rPr>
      <w:drawing>
        <wp:inline distT="0" distB="0" distL="0" distR="0" wp14:anchorId="5190AA3D" wp14:editId="35DFD9B3">
          <wp:extent cx="6901200" cy="716400"/>
          <wp:effectExtent l="0" t="0" r="0" b="7620"/>
          <wp:docPr id="18" name="Afbeelding 18" descr="Logo Vlaanderen is landbouw en visserij" title="Logo Vlaanderen is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_fiches_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1200" cy="71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73CE8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59239E"/>
    <w:multiLevelType w:val="hybridMultilevel"/>
    <w:tmpl w:val="36DC20EE"/>
    <w:lvl w:ilvl="0" w:tplc="9EA0F1DA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ArtSans-Regular" w:hAnsi="FlandersArtSans-Regular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2C34108F"/>
    <w:multiLevelType w:val="hybridMultilevel"/>
    <w:tmpl w:val="A7A035C6"/>
    <w:lvl w:ilvl="0" w:tplc="65B0ACE2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ArtSerif-Regular" w:hAnsi="FlandersArtSerif-Regular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520868"/>
    <w:multiLevelType w:val="hybridMultilevel"/>
    <w:tmpl w:val="36B05064"/>
    <w:lvl w:ilvl="0" w:tplc="A17C7ECE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ArtSans-Regular" w:hAnsi="FlandersArtSans-Regular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3D6689"/>
    <w:multiLevelType w:val="hybridMultilevel"/>
    <w:tmpl w:val="856271CE"/>
    <w:lvl w:ilvl="0" w:tplc="8A66FFC4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ArtSerif-Regular" w:hAnsi="FlandersArtSerif-Regular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0D1730"/>
    <w:multiLevelType w:val="hybridMultilevel"/>
    <w:tmpl w:val="0780032E"/>
    <w:lvl w:ilvl="0" w:tplc="0813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7" w15:restartNumberingAfterBreak="0">
    <w:nsid w:val="3D312F61"/>
    <w:multiLevelType w:val="hybridMultilevel"/>
    <w:tmpl w:val="823A72BA"/>
    <w:lvl w:ilvl="0" w:tplc="D8B89C9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ArtSerif-Regular" w:hAnsi="FlandersArtSerif-Regular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7CB4"/>
    <w:multiLevelType w:val="hybridMultilevel"/>
    <w:tmpl w:val="3AE49946"/>
    <w:lvl w:ilvl="0" w:tplc="7D803DFC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ArtSerif-Regular" w:hAnsi="FlandersArtSerif-Regular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1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C77557"/>
    <w:multiLevelType w:val="hybridMultilevel"/>
    <w:tmpl w:val="6D0A79E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285613"/>
    <w:multiLevelType w:val="multilevel"/>
    <w:tmpl w:val="3210F5B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6F8B00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F8B00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F8B00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A885161"/>
    <w:multiLevelType w:val="hybridMultilevel"/>
    <w:tmpl w:val="282EBF7C"/>
    <w:lvl w:ilvl="0" w:tplc="16FE945C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E2963F1"/>
    <w:multiLevelType w:val="hybridMultilevel"/>
    <w:tmpl w:val="BCCEB134"/>
    <w:lvl w:ilvl="0" w:tplc="A2EE204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AA4CC9"/>
    <w:multiLevelType w:val="hybridMultilevel"/>
    <w:tmpl w:val="04EE5BF2"/>
    <w:lvl w:ilvl="0" w:tplc="635895E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4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14"/>
  </w:num>
  <w:num w:numId="2">
    <w:abstractNumId w:val="2"/>
  </w:num>
  <w:num w:numId="3">
    <w:abstractNumId w:val="11"/>
  </w:num>
  <w:num w:numId="4">
    <w:abstractNumId w:val="13"/>
  </w:num>
  <w:num w:numId="5">
    <w:abstractNumId w:val="4"/>
  </w:num>
  <w:num w:numId="6">
    <w:abstractNumId w:val="1"/>
  </w:num>
  <w:num w:numId="7">
    <w:abstractNumId w:val="10"/>
  </w:num>
  <w:num w:numId="8">
    <w:abstractNumId w:val="7"/>
  </w:num>
  <w:num w:numId="9">
    <w:abstractNumId w:val="5"/>
  </w:num>
  <w:num w:numId="10">
    <w:abstractNumId w:val="3"/>
  </w:num>
  <w:num w:numId="11">
    <w:abstractNumId w:val="8"/>
  </w:num>
  <w:num w:numId="12">
    <w:abstractNumId w:val="4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0"/>
  </w:num>
  <w:num w:numId="15">
    <w:abstractNumId w:val="6"/>
  </w:num>
  <w:num w:numId="16">
    <w:abstractNumId w:val="12"/>
  </w:num>
  <w:num w:numId="17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hideSpellingErrors/>
  <w:hideGrammaticalError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357"/>
  <w:evenAndOddHeaders/>
  <w:drawingGridHorizontalSpacing w:val="110"/>
  <w:displayHorizontalDrawingGridEvery w:val="2"/>
  <w:characterSpacingControl w:val="doNotCompress"/>
  <w:hdrShapeDefaults>
    <o:shapedefaults v:ext="edit" spidmax="8193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05F"/>
    <w:rsid w:val="00000720"/>
    <w:rsid w:val="0000298C"/>
    <w:rsid w:val="00004278"/>
    <w:rsid w:val="000078AC"/>
    <w:rsid w:val="0001276E"/>
    <w:rsid w:val="00016B7B"/>
    <w:rsid w:val="00020494"/>
    <w:rsid w:val="00042A43"/>
    <w:rsid w:val="0005184E"/>
    <w:rsid w:val="00054F9B"/>
    <w:rsid w:val="000703EE"/>
    <w:rsid w:val="000740FB"/>
    <w:rsid w:val="000870A1"/>
    <w:rsid w:val="000933E6"/>
    <w:rsid w:val="000D0B45"/>
    <w:rsid w:val="000E6DBB"/>
    <w:rsid w:val="000F321E"/>
    <w:rsid w:val="00101D2B"/>
    <w:rsid w:val="00117227"/>
    <w:rsid w:val="0012499E"/>
    <w:rsid w:val="0013336D"/>
    <w:rsid w:val="00141C18"/>
    <w:rsid w:val="001422F6"/>
    <w:rsid w:val="00150622"/>
    <w:rsid w:val="001713C5"/>
    <w:rsid w:val="0017683B"/>
    <w:rsid w:val="00176D95"/>
    <w:rsid w:val="00180A06"/>
    <w:rsid w:val="001823A9"/>
    <w:rsid w:val="001835D6"/>
    <w:rsid w:val="0018505F"/>
    <w:rsid w:val="001B3F55"/>
    <w:rsid w:val="001B4A13"/>
    <w:rsid w:val="001C1358"/>
    <w:rsid w:val="001C53DE"/>
    <w:rsid w:val="001C6715"/>
    <w:rsid w:val="001F1E85"/>
    <w:rsid w:val="002062CE"/>
    <w:rsid w:val="00221A5D"/>
    <w:rsid w:val="00225E25"/>
    <w:rsid w:val="00235BAE"/>
    <w:rsid w:val="00237CF8"/>
    <w:rsid w:val="002420A5"/>
    <w:rsid w:val="00246B94"/>
    <w:rsid w:val="00246CDC"/>
    <w:rsid w:val="00246E28"/>
    <w:rsid w:val="00246F4E"/>
    <w:rsid w:val="00250E4B"/>
    <w:rsid w:val="002645BC"/>
    <w:rsid w:val="0027143D"/>
    <w:rsid w:val="00276AA8"/>
    <w:rsid w:val="002A00C2"/>
    <w:rsid w:val="002A0485"/>
    <w:rsid w:val="002A2A84"/>
    <w:rsid w:val="00305917"/>
    <w:rsid w:val="003103C9"/>
    <w:rsid w:val="00313F8A"/>
    <w:rsid w:val="003149F8"/>
    <w:rsid w:val="0033419B"/>
    <w:rsid w:val="00336226"/>
    <w:rsid w:val="00350BE4"/>
    <w:rsid w:val="00361F03"/>
    <w:rsid w:val="00370899"/>
    <w:rsid w:val="00372725"/>
    <w:rsid w:val="003B7084"/>
    <w:rsid w:val="003D1ADF"/>
    <w:rsid w:val="003E3B8C"/>
    <w:rsid w:val="00411918"/>
    <w:rsid w:val="00415B33"/>
    <w:rsid w:val="00422EB7"/>
    <w:rsid w:val="00424666"/>
    <w:rsid w:val="00442617"/>
    <w:rsid w:val="00443225"/>
    <w:rsid w:val="00444C33"/>
    <w:rsid w:val="00450110"/>
    <w:rsid w:val="00474F18"/>
    <w:rsid w:val="00490796"/>
    <w:rsid w:val="004925C5"/>
    <w:rsid w:val="0049605C"/>
    <w:rsid w:val="004A537C"/>
    <w:rsid w:val="004B35AB"/>
    <w:rsid w:val="004B3BA8"/>
    <w:rsid w:val="004C03F8"/>
    <w:rsid w:val="004C1D8C"/>
    <w:rsid w:val="004C268C"/>
    <w:rsid w:val="004C6D48"/>
    <w:rsid w:val="004D6D69"/>
    <w:rsid w:val="004E2D01"/>
    <w:rsid w:val="004E4011"/>
    <w:rsid w:val="004F0DCF"/>
    <w:rsid w:val="0053114A"/>
    <w:rsid w:val="00536E3A"/>
    <w:rsid w:val="0054308D"/>
    <w:rsid w:val="0054417F"/>
    <w:rsid w:val="00550352"/>
    <w:rsid w:val="00550426"/>
    <w:rsid w:val="0056161C"/>
    <w:rsid w:val="00564015"/>
    <w:rsid w:val="005754AB"/>
    <w:rsid w:val="005771C2"/>
    <w:rsid w:val="005921F6"/>
    <w:rsid w:val="0059596C"/>
    <w:rsid w:val="005B2904"/>
    <w:rsid w:val="005F552D"/>
    <w:rsid w:val="005F5F1A"/>
    <w:rsid w:val="005F6354"/>
    <w:rsid w:val="0060521D"/>
    <w:rsid w:val="006105AE"/>
    <w:rsid w:val="006248C3"/>
    <w:rsid w:val="006532AC"/>
    <w:rsid w:val="0065660B"/>
    <w:rsid w:val="00674118"/>
    <w:rsid w:val="00676435"/>
    <w:rsid w:val="006819ED"/>
    <w:rsid w:val="00686ADC"/>
    <w:rsid w:val="006952BA"/>
    <w:rsid w:val="006A4156"/>
    <w:rsid w:val="006A5C59"/>
    <w:rsid w:val="006A7C85"/>
    <w:rsid w:val="006B57C4"/>
    <w:rsid w:val="006B7B4B"/>
    <w:rsid w:val="006C011A"/>
    <w:rsid w:val="006C2C16"/>
    <w:rsid w:val="006C6D9C"/>
    <w:rsid w:val="006E7367"/>
    <w:rsid w:val="006F6431"/>
    <w:rsid w:val="007101BB"/>
    <w:rsid w:val="00710AEA"/>
    <w:rsid w:val="00711B43"/>
    <w:rsid w:val="00714BED"/>
    <w:rsid w:val="00717A39"/>
    <w:rsid w:val="00734148"/>
    <w:rsid w:val="007454B5"/>
    <w:rsid w:val="00772274"/>
    <w:rsid w:val="00775C3C"/>
    <w:rsid w:val="00790F02"/>
    <w:rsid w:val="007A33BD"/>
    <w:rsid w:val="007C2022"/>
    <w:rsid w:val="007C280E"/>
    <w:rsid w:val="007D487E"/>
    <w:rsid w:val="007E3904"/>
    <w:rsid w:val="007E5EB6"/>
    <w:rsid w:val="007E74F3"/>
    <w:rsid w:val="00813BBA"/>
    <w:rsid w:val="0081770B"/>
    <w:rsid w:val="00820DDF"/>
    <w:rsid w:val="00822071"/>
    <w:rsid w:val="00823EC8"/>
    <w:rsid w:val="00840E4D"/>
    <w:rsid w:val="00855643"/>
    <w:rsid w:val="008679E5"/>
    <w:rsid w:val="00894909"/>
    <w:rsid w:val="0089768F"/>
    <w:rsid w:val="008A0CEB"/>
    <w:rsid w:val="008B3240"/>
    <w:rsid w:val="008C02CE"/>
    <w:rsid w:val="008D7CDA"/>
    <w:rsid w:val="008F2823"/>
    <w:rsid w:val="00903822"/>
    <w:rsid w:val="00906BBD"/>
    <w:rsid w:val="00916630"/>
    <w:rsid w:val="00932353"/>
    <w:rsid w:val="009335DC"/>
    <w:rsid w:val="00934801"/>
    <w:rsid w:val="00935F13"/>
    <w:rsid w:val="00945CAE"/>
    <w:rsid w:val="009610D1"/>
    <w:rsid w:val="0097692D"/>
    <w:rsid w:val="00976995"/>
    <w:rsid w:val="00982905"/>
    <w:rsid w:val="00986427"/>
    <w:rsid w:val="00991C2B"/>
    <w:rsid w:val="0099673B"/>
    <w:rsid w:val="009B062B"/>
    <w:rsid w:val="009B1D76"/>
    <w:rsid w:val="009B23B2"/>
    <w:rsid w:val="009B7279"/>
    <w:rsid w:val="009B77F4"/>
    <w:rsid w:val="009D3024"/>
    <w:rsid w:val="009D47BF"/>
    <w:rsid w:val="009E34CB"/>
    <w:rsid w:val="009E4F33"/>
    <w:rsid w:val="009F63C0"/>
    <w:rsid w:val="00A001B3"/>
    <w:rsid w:val="00A03A0D"/>
    <w:rsid w:val="00A10887"/>
    <w:rsid w:val="00A234AD"/>
    <w:rsid w:val="00A236FA"/>
    <w:rsid w:val="00A32642"/>
    <w:rsid w:val="00A37AD7"/>
    <w:rsid w:val="00A473F7"/>
    <w:rsid w:val="00A47E0E"/>
    <w:rsid w:val="00A52DA0"/>
    <w:rsid w:val="00A5641B"/>
    <w:rsid w:val="00A6545E"/>
    <w:rsid w:val="00A701F5"/>
    <w:rsid w:val="00A72AA3"/>
    <w:rsid w:val="00A75457"/>
    <w:rsid w:val="00A7693B"/>
    <w:rsid w:val="00A87E25"/>
    <w:rsid w:val="00AA234E"/>
    <w:rsid w:val="00AA605F"/>
    <w:rsid w:val="00AB1E05"/>
    <w:rsid w:val="00AB2003"/>
    <w:rsid w:val="00AB4FF5"/>
    <w:rsid w:val="00AB51C4"/>
    <w:rsid w:val="00AC46DA"/>
    <w:rsid w:val="00AE2BD8"/>
    <w:rsid w:val="00AF0016"/>
    <w:rsid w:val="00AF0A1D"/>
    <w:rsid w:val="00AF49C8"/>
    <w:rsid w:val="00B00B6B"/>
    <w:rsid w:val="00B02767"/>
    <w:rsid w:val="00B03A5B"/>
    <w:rsid w:val="00B23D1D"/>
    <w:rsid w:val="00B27900"/>
    <w:rsid w:val="00B31892"/>
    <w:rsid w:val="00B3466E"/>
    <w:rsid w:val="00B61024"/>
    <w:rsid w:val="00B7698E"/>
    <w:rsid w:val="00B77256"/>
    <w:rsid w:val="00B77C3D"/>
    <w:rsid w:val="00B86A85"/>
    <w:rsid w:val="00BA1D8E"/>
    <w:rsid w:val="00BA774A"/>
    <w:rsid w:val="00BB320C"/>
    <w:rsid w:val="00BC4869"/>
    <w:rsid w:val="00BC6EA6"/>
    <w:rsid w:val="00BF19FD"/>
    <w:rsid w:val="00C0052E"/>
    <w:rsid w:val="00C077F4"/>
    <w:rsid w:val="00C15EC8"/>
    <w:rsid w:val="00C16594"/>
    <w:rsid w:val="00C235D6"/>
    <w:rsid w:val="00C26617"/>
    <w:rsid w:val="00C30E87"/>
    <w:rsid w:val="00C4083B"/>
    <w:rsid w:val="00C42336"/>
    <w:rsid w:val="00C46FBB"/>
    <w:rsid w:val="00C632BA"/>
    <w:rsid w:val="00C64F3E"/>
    <w:rsid w:val="00C75C88"/>
    <w:rsid w:val="00C768D7"/>
    <w:rsid w:val="00CC6D13"/>
    <w:rsid w:val="00CE18DB"/>
    <w:rsid w:val="00CE5170"/>
    <w:rsid w:val="00CF559C"/>
    <w:rsid w:val="00CF6B96"/>
    <w:rsid w:val="00CF7A0C"/>
    <w:rsid w:val="00D03B93"/>
    <w:rsid w:val="00D04BC0"/>
    <w:rsid w:val="00D04FA2"/>
    <w:rsid w:val="00D16E57"/>
    <w:rsid w:val="00D27DE7"/>
    <w:rsid w:val="00D3027E"/>
    <w:rsid w:val="00D642C1"/>
    <w:rsid w:val="00D852F5"/>
    <w:rsid w:val="00DA2F57"/>
    <w:rsid w:val="00DD2F3F"/>
    <w:rsid w:val="00DD3801"/>
    <w:rsid w:val="00DD67BA"/>
    <w:rsid w:val="00DD7B8D"/>
    <w:rsid w:val="00DF017D"/>
    <w:rsid w:val="00DF06CF"/>
    <w:rsid w:val="00DF65FC"/>
    <w:rsid w:val="00E07543"/>
    <w:rsid w:val="00E136BB"/>
    <w:rsid w:val="00E15A8F"/>
    <w:rsid w:val="00E41095"/>
    <w:rsid w:val="00E524DB"/>
    <w:rsid w:val="00E56EDA"/>
    <w:rsid w:val="00EA20E9"/>
    <w:rsid w:val="00EB00EC"/>
    <w:rsid w:val="00EB3333"/>
    <w:rsid w:val="00EB42B3"/>
    <w:rsid w:val="00EC1F0D"/>
    <w:rsid w:val="00EC3104"/>
    <w:rsid w:val="00EC35D0"/>
    <w:rsid w:val="00EC558E"/>
    <w:rsid w:val="00EC680D"/>
    <w:rsid w:val="00ED5A84"/>
    <w:rsid w:val="00EE09B9"/>
    <w:rsid w:val="00EE4864"/>
    <w:rsid w:val="00EF0E0E"/>
    <w:rsid w:val="00F05ADD"/>
    <w:rsid w:val="00F07CB8"/>
    <w:rsid w:val="00F11703"/>
    <w:rsid w:val="00F20417"/>
    <w:rsid w:val="00F20874"/>
    <w:rsid w:val="00F22A3C"/>
    <w:rsid w:val="00F33CBD"/>
    <w:rsid w:val="00F3447D"/>
    <w:rsid w:val="00F45892"/>
    <w:rsid w:val="00F6009E"/>
    <w:rsid w:val="00F6173A"/>
    <w:rsid w:val="00F667F2"/>
    <w:rsid w:val="00F71C6B"/>
    <w:rsid w:val="00F73E2C"/>
    <w:rsid w:val="00F80AE0"/>
    <w:rsid w:val="00F811C4"/>
    <w:rsid w:val="00F85545"/>
    <w:rsid w:val="00F95DA9"/>
    <w:rsid w:val="00FB382E"/>
    <w:rsid w:val="00FB4E28"/>
    <w:rsid w:val="00FB59E1"/>
    <w:rsid w:val="00FD00A4"/>
    <w:rsid w:val="00FF15EB"/>
    <w:rsid w:val="00FF3756"/>
    <w:rsid w:val="00FF5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>
      <o:colormru v:ext="edit" colors="black"/>
    </o:shapedefaults>
    <o:shapelayout v:ext="edit">
      <o:idmap v:ext="edit" data="1"/>
    </o:shapelayout>
  </w:shapeDefaults>
  <w:decimalSymbol w:val=","/>
  <w:listSeparator w:val=";"/>
  <w14:docId w14:val="31169E56"/>
  <w15:docId w15:val="{31C57229-47E4-451B-BCD6-586639A7F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740FB"/>
    <w:pPr>
      <w:tabs>
        <w:tab w:val="left" w:pos="3686"/>
      </w:tabs>
      <w:spacing w:after="120" w:line="240" w:lineRule="auto"/>
    </w:pPr>
    <w:rPr>
      <w:rFonts w:ascii="FlandersArtSerif-Regular" w:hAnsi="FlandersArtSerif-Regular"/>
      <w:color w:val="1D1B11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054F9B"/>
    <w:pPr>
      <w:keepNext/>
      <w:keepLines/>
      <w:numPr>
        <w:numId w:val="1"/>
      </w:numPr>
      <w:spacing w:before="480" w:after="480" w:line="432" w:lineRule="exact"/>
      <w:outlineLvl w:val="0"/>
    </w:pPr>
    <w:rPr>
      <w:rFonts w:ascii="FlandersArtSans-Bold" w:eastAsiaTheme="majorEastAsia" w:hAnsi="FlandersArtSans-Bold" w:cstheme="majorBidi"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91C2B"/>
    <w:pPr>
      <w:keepNext/>
      <w:keepLines/>
      <w:numPr>
        <w:ilvl w:val="1"/>
        <w:numId w:val="1"/>
      </w:numPr>
      <w:spacing w:before="200" w:after="240" w:line="400" w:lineRule="exact"/>
      <w:outlineLvl w:val="1"/>
    </w:pPr>
    <w:rPr>
      <w:rFonts w:ascii="FlandersArtSans-Regular" w:eastAsiaTheme="majorEastAsia" w:hAnsi="FlandersArtSans-Regular" w:cstheme="majorBidi"/>
      <w:bCs/>
      <w:caps/>
      <w:color w:val="000000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54F9B"/>
    <w:pPr>
      <w:keepNext/>
      <w:keepLines/>
      <w:numPr>
        <w:ilvl w:val="2"/>
        <w:numId w:val="1"/>
      </w:numPr>
      <w:spacing w:before="200" w:line="288" w:lineRule="exact"/>
      <w:outlineLvl w:val="2"/>
    </w:pPr>
    <w:rPr>
      <w:rFonts w:ascii="FlandersArtSerif-Bold" w:eastAsiaTheme="majorEastAsia" w:hAnsi="FlandersArtSerif-Bold" w:cstheme="majorBidi"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054F9B"/>
    <w:pPr>
      <w:keepNext/>
      <w:keepLines/>
      <w:numPr>
        <w:ilvl w:val="3"/>
        <w:numId w:val="1"/>
      </w:numPr>
      <w:spacing w:before="200"/>
      <w:outlineLvl w:val="3"/>
    </w:pPr>
    <w:rPr>
      <w:rFonts w:ascii="FlandersArtSerif-Bold" w:eastAsiaTheme="majorEastAsia" w:hAnsi="FlandersArtSerif-Bold" w:cstheme="majorBidi"/>
      <w:bCs/>
      <w:iCs/>
      <w:color w:val="000000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991C2B"/>
    <w:pPr>
      <w:keepNext/>
      <w:keepLines/>
      <w:numPr>
        <w:ilvl w:val="4"/>
        <w:numId w:val="1"/>
      </w:numPr>
      <w:spacing w:before="200"/>
      <w:outlineLvl w:val="4"/>
    </w:pPr>
    <w:rPr>
      <w:rFonts w:ascii="FlandersArtSans-Regular" w:eastAsiaTheme="majorEastAsia" w:hAnsi="FlandersArtSans-Regular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991C2B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991C2B"/>
    <w:pPr>
      <w:keepNext/>
      <w:keepLines/>
      <w:numPr>
        <w:ilvl w:val="6"/>
        <w:numId w:val="1"/>
      </w:numPr>
      <w:spacing w:before="200"/>
      <w:outlineLvl w:val="6"/>
    </w:pPr>
    <w:rPr>
      <w:rFonts w:ascii="FlandersArtSerif-Medium" w:eastAsiaTheme="majorEastAsia" w:hAnsi="FlandersArtSerif-Medium" w:cstheme="majorBidi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991C2B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991C2B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91C2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1703"/>
    <w:rPr>
      <w:rFonts w:ascii="Tahoma" w:hAnsi="Tahoma" w:cs="Tahoma"/>
      <w:color w:val="1D1B11" w:themeColor="background2" w:themeShade="1A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991C2B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117227"/>
    <w:rPr>
      <w:rFonts w:ascii="FlandersArtSerif-Regular" w:hAnsi="FlandersArtSerif-Regular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991C2B"/>
    <w:pPr>
      <w:tabs>
        <w:tab w:val="clear" w:pos="3686"/>
        <w:tab w:val="center" w:pos="4513"/>
        <w:tab w:val="right" w:pos="9923"/>
      </w:tabs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E74F3"/>
    <w:rPr>
      <w:rFonts w:ascii="FlandersArtSerif-Regular" w:hAnsi="FlandersArtSerif-Regular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991C2B"/>
    <w:rPr>
      <w:color w:val="808080"/>
    </w:rPr>
  </w:style>
  <w:style w:type="table" w:styleId="Tabelraster">
    <w:name w:val="Table Grid"/>
    <w:basedOn w:val="Standaardtabel"/>
    <w:uiPriority w:val="59"/>
    <w:rsid w:val="00991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basedOn w:val="Standaardalinea-lettertype"/>
    <w:uiPriority w:val="19"/>
    <w:rsid w:val="00991C2B"/>
    <w:rPr>
      <w:i/>
      <w:iCs/>
      <w:color w:val="191919" w:themeColor="text1" w:themeTint="E6"/>
    </w:rPr>
  </w:style>
  <w:style w:type="character" w:styleId="Intensievebenadrukking">
    <w:name w:val="Intense Emphasis"/>
    <w:basedOn w:val="Standaardalinea-lettertype"/>
    <w:uiPriority w:val="21"/>
    <w:rsid w:val="00991C2B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991C2B"/>
    <w:pPr>
      <w:spacing w:line="600" w:lineRule="exact"/>
      <w:jc w:val="center"/>
    </w:pPr>
    <w:rPr>
      <w:rFonts w:ascii="FlandersArtSerif-Bold" w:hAnsi="FlandersArtSerif-Bold"/>
      <w:color w:val="auto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17227"/>
    <w:rPr>
      <w:rFonts w:ascii="FlandersArtSerif-Bold" w:hAnsi="FlandersArtSerif-Bold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991C2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FF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B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B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8B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8B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FF4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FF46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991C2B"/>
    <w:pPr>
      <w:spacing w:after="0" w:line="240" w:lineRule="auto"/>
    </w:pPr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B8E800" w:themeColor="accent1" w:themeTint="BF"/>
        <w:left w:val="single" w:sz="8" w:space="0" w:color="B8E800" w:themeColor="accent1" w:themeTint="BF"/>
        <w:bottom w:val="single" w:sz="8" w:space="0" w:color="B8E800" w:themeColor="accent1" w:themeTint="BF"/>
        <w:right w:val="single" w:sz="8" w:space="0" w:color="B8E800" w:themeColor="accent1" w:themeTint="BF"/>
        <w:insideH w:val="single" w:sz="8" w:space="0" w:color="B8E800" w:themeColor="accent1" w:themeTint="BF"/>
      </w:tblBorders>
    </w:tblPr>
    <w:tcPr>
      <w:shd w:val="clear" w:color="auto" w:fill="EEECE1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E800" w:themeColor="accent1" w:themeTint="BF"/>
          <w:left w:val="single" w:sz="8" w:space="0" w:color="B8E800" w:themeColor="accent1" w:themeTint="BF"/>
          <w:bottom w:val="single" w:sz="8" w:space="0" w:color="B8E800" w:themeColor="accent1" w:themeTint="BF"/>
          <w:right w:val="single" w:sz="8" w:space="0" w:color="B8E800" w:themeColor="accent1" w:themeTint="BF"/>
          <w:insideH w:val="nil"/>
          <w:insideV w:val="nil"/>
        </w:tcBorders>
        <w:shd w:val="clear" w:color="auto" w:fill="6F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E800" w:themeColor="accent1" w:themeTint="BF"/>
          <w:left w:val="single" w:sz="8" w:space="0" w:color="B8E800" w:themeColor="accent1" w:themeTint="BF"/>
          <w:bottom w:val="single" w:sz="8" w:space="0" w:color="B8E800" w:themeColor="accent1" w:themeTint="BF"/>
          <w:right w:val="single" w:sz="8" w:space="0" w:color="B8E8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F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FF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054F9B"/>
    <w:rPr>
      <w:rFonts w:ascii="FlandersArtSans-Bold" w:hAnsi="FlandersArtSans-Bold"/>
      <w:color w:val="auto"/>
      <w:sz w:val="24"/>
      <w:szCs w:val="24"/>
      <w:lang w:val="nl-BE"/>
    </w:rPr>
  </w:style>
  <w:style w:type="paragraph" w:styleId="Titel">
    <w:name w:val="Title"/>
    <w:basedOn w:val="Kop1"/>
    <w:next w:val="Standaard"/>
    <w:link w:val="TitelChar"/>
    <w:uiPriority w:val="10"/>
    <w:rsid w:val="00A7693B"/>
    <w:pPr>
      <w:numPr>
        <w:numId w:val="0"/>
      </w:numPr>
      <w:ind w:left="432" w:hanging="432"/>
    </w:pPr>
  </w:style>
  <w:style w:type="character" w:customStyle="1" w:styleId="TitelChar">
    <w:name w:val="Titel Char"/>
    <w:basedOn w:val="Standaardalinea-lettertype"/>
    <w:link w:val="Titel"/>
    <w:uiPriority w:val="10"/>
    <w:rsid w:val="00A7693B"/>
    <w:rPr>
      <w:rFonts w:ascii="FlandersArtSans-Bold" w:eastAsiaTheme="majorEastAsia" w:hAnsi="FlandersArtSans-Bold" w:cstheme="majorBidi"/>
      <w:bCs/>
      <w:caps/>
      <w:color w:val="3C3D3C"/>
      <w:sz w:val="36"/>
      <w:szCs w:val="52"/>
      <w:lang w:val="nl-BE"/>
    </w:rPr>
  </w:style>
  <w:style w:type="character" w:customStyle="1" w:styleId="Kop1Char">
    <w:name w:val="Kop 1 Char"/>
    <w:basedOn w:val="Standaardalinea-lettertype"/>
    <w:link w:val="Kop1"/>
    <w:uiPriority w:val="9"/>
    <w:rsid w:val="00054F9B"/>
    <w:rPr>
      <w:rFonts w:ascii="FlandersArtSans-Bold" w:eastAsiaTheme="majorEastAsia" w:hAnsi="FlandersArtSans-Bold" w:cstheme="majorBidi"/>
      <w:bCs/>
      <w:caps/>
      <w:color w:val="3C3D3C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5B2904"/>
    <w:pPr>
      <w:spacing w:after="240"/>
    </w:pPr>
    <w:rPr>
      <w:rFonts w:ascii="FlandersArtSans-Regular" w:hAnsi="FlandersArtSans-Regular"/>
      <w:caps/>
      <w:color w:val="3C3D3C"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A5641B"/>
    <w:rPr>
      <w:rFonts w:ascii="FlandersArtSans-Regular" w:eastAsiaTheme="majorEastAsia" w:hAnsi="FlandersArtSans-Regular" w:cstheme="majorBidi"/>
      <w:bCs/>
      <w:caps/>
      <w:color w:val="000000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054F9B"/>
    <w:rPr>
      <w:rFonts w:ascii="FlandersArtSerif-Bold" w:eastAsiaTheme="majorEastAsia" w:hAnsi="FlandersArtSerif-Bold" w:cstheme="majorBidi"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054F9B"/>
    <w:rPr>
      <w:rFonts w:ascii="FlandersArtSerif-Bold" w:eastAsiaTheme="majorEastAsia" w:hAnsi="FlandersArtSerif-Bold" w:cstheme="majorBidi"/>
      <w:bCs/>
      <w:iCs/>
      <w:color w:val="000000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444C33"/>
    <w:rPr>
      <w:rFonts w:ascii="FlandersArtSans-Regular" w:eastAsiaTheme="majorEastAsia" w:hAnsi="FlandersArtSans-Regular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444C33"/>
    <w:rPr>
      <w:rFonts w:ascii="FlandersArtSerif-Regular" w:eastAsiaTheme="majorEastAsia" w:hAnsi="FlandersArtSerif-Regular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444C33"/>
    <w:rPr>
      <w:rFonts w:ascii="FlandersArtSerif-Medium" w:eastAsiaTheme="majorEastAsia" w:hAnsi="FlandersArtSerif-Medium" w:cstheme="majorBidi"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444C33"/>
    <w:rPr>
      <w:rFonts w:ascii="FlandersArtSerif-Regular" w:eastAsiaTheme="majorEastAsia" w:hAnsi="FlandersArtSerif-Regular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444C33"/>
    <w:rPr>
      <w:rFonts w:ascii="FlandersArtSerif-Regular" w:eastAsiaTheme="majorEastAsia" w:hAnsi="FlandersArtSerif-Regular" w:cstheme="majorBidi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991C2B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000000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991C2B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991C2B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basedOn w:val="Standaardalinea-lettertype"/>
    <w:uiPriority w:val="99"/>
    <w:unhideWhenUsed/>
    <w:rsid w:val="00C077F4"/>
    <w:rPr>
      <w:color w:val="6F8B00"/>
      <w:u w:val="single"/>
    </w:rPr>
  </w:style>
  <w:style w:type="paragraph" w:styleId="Lijstalinea">
    <w:name w:val="List Paragraph"/>
    <w:basedOn w:val="Standaard"/>
    <w:uiPriority w:val="34"/>
    <w:rsid w:val="00991C2B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991C2B"/>
    <w:pPr>
      <w:numPr>
        <w:numId w:val="0"/>
      </w:numPr>
    </w:pPr>
  </w:style>
  <w:style w:type="paragraph" w:styleId="Lijstopsomteken2">
    <w:name w:val="List Bullet 2"/>
    <w:basedOn w:val="Inspringing"/>
    <w:uiPriority w:val="99"/>
    <w:unhideWhenUsed/>
    <w:rsid w:val="00991C2B"/>
    <w:pPr>
      <w:numPr>
        <w:numId w:val="0"/>
      </w:numPr>
    </w:pPr>
  </w:style>
  <w:style w:type="paragraph" w:styleId="Lijstopsomteken3">
    <w:name w:val="List Bullet 3"/>
    <w:basedOn w:val="Standaard"/>
    <w:uiPriority w:val="99"/>
    <w:unhideWhenUsed/>
    <w:rsid w:val="00991C2B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C077F4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C077F4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91C2B"/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32353"/>
    <w:rPr>
      <w:rFonts w:ascii="FlandersArtSerif-Regular" w:hAnsi="FlandersArtSerif-Regular"/>
      <w:color w:val="1D1B11" w:themeColor="background2" w:themeShade="1A"/>
      <w:sz w:val="14"/>
      <w:szCs w:val="20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991C2B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991C2B"/>
    <w:pPr>
      <w:tabs>
        <w:tab w:val="clear" w:pos="3686"/>
      </w:tabs>
    </w:pPr>
    <w:rPr>
      <w:b/>
      <w:color w:val="6F8B00" w:themeColor="text2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991C2B"/>
    <w:pPr>
      <w:tabs>
        <w:tab w:val="clear" w:pos="3686"/>
      </w:tabs>
      <w:ind w:left="200" w:hanging="200"/>
    </w:pPr>
    <w:rPr>
      <w:color w:val="6F8B00" w:themeColor="text2"/>
      <w:sz w:val="24"/>
    </w:rPr>
  </w:style>
  <w:style w:type="paragraph" w:styleId="Lijstnummering">
    <w:name w:val="List Number"/>
    <w:basedOn w:val="Lijstalinea"/>
    <w:uiPriority w:val="99"/>
    <w:unhideWhenUsed/>
    <w:rsid w:val="00991C2B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C077F4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C077F4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C077F4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C077F4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991C2B"/>
    <w:pPr>
      <w:spacing w:before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450110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991C2B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basedOn w:val="Standaardalinea-lettertype"/>
    <w:uiPriority w:val="20"/>
    <w:rsid w:val="00991C2B"/>
    <w:rPr>
      <w:b/>
      <w:i/>
      <w:iCs/>
    </w:rPr>
  </w:style>
  <w:style w:type="character" w:styleId="Subtieleverwijzing">
    <w:name w:val="Subtle Reference"/>
    <w:basedOn w:val="Standaardalinea-lettertype"/>
    <w:uiPriority w:val="31"/>
    <w:rsid w:val="00991C2B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991C2B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991C2B"/>
    <w:pPr>
      <w:spacing w:before="120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991C2B"/>
    <w:pPr>
      <w:spacing w:after="0" w:line="240" w:lineRule="auto"/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EEECE1" w:themeFill="background2"/>
      <w:vAlign w:val="center"/>
    </w:tcPr>
  </w:style>
  <w:style w:type="table" w:customStyle="1" w:styleId="Lijsttabel6kleurrijk1">
    <w:name w:val="Lijsttabel 6 kleurrijk1"/>
    <w:basedOn w:val="Standaardtabel"/>
    <w:uiPriority w:val="51"/>
    <w:rsid w:val="00991C2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41">
    <w:name w:val="Rastertabel 41"/>
    <w:basedOn w:val="TabelVO"/>
    <w:uiPriority w:val="49"/>
    <w:rsid w:val="00991C2B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 w:themeColor="text1" w:themeTint="99"/>
        <w:right w:val="none" w:sz="0" w:space="0" w:color="auto"/>
        <w:insideH w:val="none" w:sz="0" w:space="0" w:color="auto"/>
        <w:insideV w:val="single" w:sz="4" w:space="0" w:color="666666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tijl1">
    <w:name w:val="Stijl1"/>
    <w:basedOn w:val="Standaardtabel"/>
    <w:uiPriority w:val="99"/>
    <w:rsid w:val="00991C2B"/>
    <w:pPr>
      <w:spacing w:after="0" w:line="240" w:lineRule="auto"/>
    </w:pPr>
    <w:tblPr/>
  </w:style>
  <w:style w:type="paragraph" w:customStyle="1" w:styleId="Tabelheader">
    <w:name w:val="Tabel header"/>
    <w:basedOn w:val="Standaard"/>
    <w:qFormat/>
    <w:rsid w:val="00991C2B"/>
    <w:pPr>
      <w:jc w:val="center"/>
    </w:pPr>
    <w:rPr>
      <w:rFonts w:ascii="FlandersArtSerif-Medium" w:hAnsi="FlandersArtSerif-Medium"/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991C2B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991C2B"/>
    <w:pPr>
      <w:spacing w:line="280" w:lineRule="exact"/>
      <w:jc w:val="right"/>
    </w:pPr>
    <w:rPr>
      <w:color w:val="auto"/>
      <w:sz w:val="24"/>
    </w:rPr>
  </w:style>
  <w:style w:type="paragraph" w:customStyle="1" w:styleId="Vlottetekst-roodMSF">
    <w:name w:val="Vlotte tekst - rood MSF"/>
    <w:basedOn w:val="Standaard"/>
    <w:rsid w:val="00991C2B"/>
    <w:pPr>
      <w:numPr>
        <w:numId w:val="2"/>
      </w:numPr>
    </w:pPr>
  </w:style>
  <w:style w:type="paragraph" w:customStyle="1" w:styleId="streepjes">
    <w:name w:val="streepjes"/>
    <w:basedOn w:val="Standaard"/>
    <w:qFormat/>
    <w:rsid w:val="00991C2B"/>
    <w:pPr>
      <w:tabs>
        <w:tab w:val="clear" w:pos="3686"/>
        <w:tab w:val="right" w:pos="9923"/>
      </w:tabs>
      <w:jc w:val="right"/>
    </w:pPr>
    <w:rPr>
      <w:rFonts w:ascii="Calibri" w:hAnsi="Calibri" w:cs="Calibri"/>
      <w:color w:val="auto"/>
      <w:sz w:val="16"/>
    </w:rPr>
  </w:style>
  <w:style w:type="paragraph" w:customStyle="1" w:styleId="Inspringing">
    <w:name w:val="Inspringing"/>
    <w:basedOn w:val="Standaard"/>
    <w:rsid w:val="00991C2B"/>
    <w:pPr>
      <w:numPr>
        <w:numId w:val="3"/>
      </w:numPr>
    </w:pPr>
  </w:style>
  <w:style w:type="paragraph" w:customStyle="1" w:styleId="TitelVo">
    <w:name w:val="Titel_Vo"/>
    <w:basedOn w:val="Titel"/>
    <w:link w:val="TitelVoChar"/>
    <w:qFormat/>
    <w:rsid w:val="00C30E87"/>
    <w:pPr>
      <w:jc w:val="center"/>
    </w:pPr>
  </w:style>
  <w:style w:type="paragraph" w:customStyle="1" w:styleId="OndertitelVo">
    <w:name w:val="Ondertitel_Vo"/>
    <w:basedOn w:val="Ondertitel"/>
    <w:link w:val="OndertitelVoChar"/>
    <w:qFormat/>
    <w:rsid w:val="00C30E87"/>
  </w:style>
  <w:style w:type="character" w:customStyle="1" w:styleId="TitelVoChar">
    <w:name w:val="Titel_Vo Char"/>
    <w:basedOn w:val="TitelChar"/>
    <w:link w:val="TitelVo"/>
    <w:rsid w:val="00C30E87"/>
    <w:rPr>
      <w:rFonts w:ascii="FlandersArtSans-Medium" w:eastAsiaTheme="majorEastAsia" w:hAnsi="FlandersArtSans-Medium" w:cstheme="majorBidi"/>
      <w:bCs/>
      <w:caps/>
      <w:color w:val="3C3D3C"/>
      <w:spacing w:val="5"/>
      <w:sz w:val="100"/>
      <w:szCs w:val="56"/>
      <w:u w:val="single"/>
      <w:lang w:val="nl-BE"/>
    </w:rPr>
  </w:style>
  <w:style w:type="character" w:customStyle="1" w:styleId="OndertitelVoChar">
    <w:name w:val="Ondertitel_Vo Char"/>
    <w:basedOn w:val="OndertitelChar"/>
    <w:link w:val="OndertitelVo"/>
    <w:rsid w:val="00C30E87"/>
    <w:rPr>
      <w:rFonts w:ascii="FlandersArtSerif-Bold" w:hAnsi="FlandersArtSerif-Bold"/>
      <w:sz w:val="52"/>
      <w:szCs w:val="30"/>
      <w:lang w:val="nl-BE"/>
    </w:rPr>
  </w:style>
  <w:style w:type="paragraph" w:customStyle="1" w:styleId="Kaderstukgroen">
    <w:name w:val="Kaderstuk groen"/>
    <w:basedOn w:val="Standaard"/>
    <w:uiPriority w:val="2"/>
    <w:qFormat/>
    <w:rsid w:val="00A72AA3"/>
    <w:pPr>
      <w:pBdr>
        <w:top w:val="single" w:sz="4" w:space="25" w:color="6F8B00"/>
        <w:left w:val="single" w:sz="4" w:space="25" w:color="6F8B00"/>
        <w:bottom w:val="single" w:sz="4" w:space="25" w:color="6F8B00"/>
        <w:right w:val="single" w:sz="4" w:space="25" w:color="6F8B00"/>
      </w:pBdr>
      <w:shd w:val="clear" w:color="auto" w:fill="6F8B00"/>
      <w:tabs>
        <w:tab w:val="clear" w:pos="3686"/>
      </w:tabs>
      <w:spacing w:before="120" w:after="240" w:line="240" w:lineRule="atLeast"/>
      <w:ind w:left="567" w:right="567"/>
      <w:jc w:val="both"/>
    </w:pPr>
    <w:rPr>
      <w:rFonts w:ascii="FlandersArtSans-Medium" w:eastAsia="Calibri" w:hAnsi="FlandersArtSans-Medium" w:cs="Times New Roman"/>
      <w:color w:val="FFFFFF" w:themeColor="background1"/>
    </w:rPr>
  </w:style>
  <w:style w:type="paragraph" w:customStyle="1" w:styleId="Kaderstukwit">
    <w:name w:val="Kaderstuk wit"/>
    <w:basedOn w:val="Kaderstukgroen"/>
    <w:uiPriority w:val="1"/>
    <w:qFormat/>
    <w:rsid w:val="00A72AA3"/>
    <w:pPr>
      <w:pBdr>
        <w:top w:val="single" w:sz="4" w:space="25" w:color="auto"/>
        <w:left w:val="single" w:sz="4" w:space="25" w:color="auto"/>
        <w:bottom w:val="single" w:sz="4" w:space="25" w:color="auto"/>
        <w:right w:val="single" w:sz="4" w:space="25" w:color="auto"/>
      </w:pBdr>
      <w:shd w:val="clear" w:color="auto" w:fill="FFFFFF" w:themeFill="background1"/>
    </w:pPr>
    <w:rPr>
      <w:color w:val="auto"/>
    </w:rPr>
  </w:style>
  <w:style w:type="paragraph" w:customStyle="1" w:styleId="Kaderstukgrijs">
    <w:name w:val="Kaderstuk grijs"/>
    <w:basedOn w:val="Kaderstukgroen"/>
    <w:uiPriority w:val="1"/>
    <w:qFormat/>
    <w:rsid w:val="00A72AA3"/>
    <w:pPr>
      <w:pBdr>
        <w:top w:val="single" w:sz="4" w:space="25" w:color="BFBFBF" w:themeColor="background1" w:themeShade="BF"/>
        <w:left w:val="single" w:sz="4" w:space="25" w:color="BFBFBF" w:themeColor="background1" w:themeShade="BF"/>
        <w:bottom w:val="single" w:sz="4" w:space="25" w:color="BFBFBF" w:themeColor="background1" w:themeShade="BF"/>
        <w:right w:val="single" w:sz="4" w:space="25" w:color="BFBFBF" w:themeColor="background1" w:themeShade="BF"/>
      </w:pBdr>
      <w:shd w:val="clear" w:color="auto" w:fill="BFBFBF" w:themeFill="background1" w:themeFillShade="BF"/>
    </w:pPr>
    <w:rPr>
      <w:color w:val="auto"/>
    </w:rPr>
  </w:style>
  <w:style w:type="character" w:styleId="Zwaar">
    <w:name w:val="Strong"/>
    <w:basedOn w:val="Standaardalinea-lettertype"/>
    <w:uiPriority w:val="22"/>
    <w:qFormat/>
    <w:rsid w:val="00711B43"/>
    <w:rPr>
      <w:b/>
      <w:bCs/>
    </w:rPr>
  </w:style>
  <w:style w:type="paragraph" w:customStyle="1" w:styleId="invulveld">
    <w:name w:val="invulveld"/>
    <w:basedOn w:val="Standaard"/>
    <w:uiPriority w:val="1"/>
    <w:qFormat/>
    <w:rsid w:val="00711B43"/>
    <w:pPr>
      <w:framePr w:hSpace="142" w:wrap="around" w:vAnchor="text" w:hAnchor="text" w:x="55" w:y="1"/>
      <w:tabs>
        <w:tab w:val="clear" w:pos="3686"/>
      </w:tabs>
      <w:spacing w:after="0"/>
      <w:suppressOverlap/>
    </w:pPr>
    <w:rPr>
      <w:rFonts w:ascii="Calibri" w:hAnsi="Calibri" w:cs="Calibri"/>
      <w:color w:val="000000" w:themeColor="text1"/>
      <w:sz w:val="20"/>
      <w:szCs w:val="20"/>
    </w:rPr>
  </w:style>
  <w:style w:type="paragraph" w:customStyle="1" w:styleId="nummersvragen">
    <w:name w:val="nummers vragen"/>
    <w:basedOn w:val="Standaard"/>
    <w:uiPriority w:val="1"/>
    <w:qFormat/>
    <w:rsid w:val="00711B43"/>
    <w:pPr>
      <w:framePr w:hSpace="142" w:wrap="around" w:vAnchor="text" w:hAnchor="text" w:x="55" w:y="1"/>
      <w:tabs>
        <w:tab w:val="clear" w:pos="3686"/>
      </w:tabs>
      <w:spacing w:after="0"/>
      <w:suppressOverlap/>
      <w:jc w:val="right"/>
    </w:pPr>
    <w:rPr>
      <w:rFonts w:ascii="Calibri" w:hAnsi="Calibri" w:cs="Calibri"/>
      <w:b/>
      <w:color w:val="000000" w:themeColor="text1"/>
      <w:sz w:val="20"/>
      <w:szCs w:val="20"/>
    </w:rPr>
  </w:style>
  <w:style w:type="paragraph" w:customStyle="1" w:styleId="leeg">
    <w:name w:val="leeg"/>
    <w:basedOn w:val="Standaard"/>
    <w:qFormat/>
    <w:rsid w:val="00711B43"/>
    <w:pPr>
      <w:tabs>
        <w:tab w:val="clear" w:pos="3686"/>
      </w:tabs>
      <w:spacing w:after="0"/>
      <w:jc w:val="right"/>
    </w:pPr>
    <w:rPr>
      <w:rFonts w:ascii="Calibri" w:hAnsi="Calibri" w:cs="Calibri"/>
      <w:color w:val="000000" w:themeColor="text1"/>
      <w:sz w:val="20"/>
      <w:szCs w:val="20"/>
    </w:rPr>
  </w:style>
  <w:style w:type="paragraph" w:customStyle="1" w:styleId="Vraag">
    <w:name w:val="Vraag"/>
    <w:basedOn w:val="Standaard"/>
    <w:link w:val="VraagChar"/>
    <w:qFormat/>
    <w:rsid w:val="00711B43"/>
    <w:pPr>
      <w:tabs>
        <w:tab w:val="clear" w:pos="3686"/>
      </w:tabs>
      <w:spacing w:after="0"/>
      <w:ind w:left="29"/>
    </w:pPr>
    <w:rPr>
      <w:rFonts w:ascii="Calibri" w:hAnsi="Calibri" w:cs="Calibri"/>
      <w:b/>
      <w:color w:val="000000" w:themeColor="text1"/>
      <w:sz w:val="20"/>
      <w:szCs w:val="20"/>
    </w:rPr>
  </w:style>
  <w:style w:type="character" w:customStyle="1" w:styleId="VraagChar">
    <w:name w:val="Vraag Char"/>
    <w:basedOn w:val="Standaardalinea-lettertype"/>
    <w:link w:val="Vraag"/>
    <w:rsid w:val="00711B43"/>
    <w:rPr>
      <w:rFonts w:ascii="Calibri" w:hAnsi="Calibri" w:cs="Calibri"/>
      <w:b/>
      <w:color w:val="000000" w:themeColor="text1"/>
      <w:sz w:val="20"/>
      <w:szCs w:val="20"/>
      <w:lang w:val="nl-BE"/>
    </w:rPr>
  </w:style>
  <w:style w:type="paragraph" w:customStyle="1" w:styleId="Bouwsteenbrood">
    <w:name w:val="Bouwsteen brood"/>
    <w:basedOn w:val="Standaard"/>
    <w:uiPriority w:val="1"/>
    <w:qFormat/>
    <w:rsid w:val="00A236FA"/>
    <w:pPr>
      <w:tabs>
        <w:tab w:val="clear" w:pos="3686"/>
      </w:tabs>
      <w:spacing w:after="0"/>
    </w:pPr>
    <w:rPr>
      <w:rFonts w:ascii="Calibri" w:hAnsi="Calibri" w:cs="Calibri"/>
      <w:color w:val="6F8B00"/>
      <w:sz w:val="20"/>
      <w:szCs w:val="20"/>
    </w:rPr>
  </w:style>
  <w:style w:type="paragraph" w:customStyle="1" w:styleId="Verklaring">
    <w:name w:val="Verklaring"/>
    <w:basedOn w:val="Standaard"/>
    <w:link w:val="VerklaringChar"/>
    <w:qFormat/>
    <w:rsid w:val="00A236FA"/>
    <w:pPr>
      <w:tabs>
        <w:tab w:val="clear" w:pos="3686"/>
      </w:tabs>
      <w:spacing w:before="80" w:after="60"/>
      <w:ind w:left="28"/>
    </w:pPr>
    <w:rPr>
      <w:rFonts w:ascii="Calibri" w:hAnsi="Calibri" w:cs="Calibri"/>
      <w:b/>
      <w:color w:val="000000" w:themeColor="text1"/>
      <w:sz w:val="20"/>
      <w:szCs w:val="20"/>
    </w:rPr>
  </w:style>
  <w:style w:type="character" w:customStyle="1" w:styleId="VerklaringChar">
    <w:name w:val="Verklaring Char"/>
    <w:basedOn w:val="Standaardalinea-lettertype"/>
    <w:link w:val="Verklaring"/>
    <w:rsid w:val="00A236FA"/>
    <w:rPr>
      <w:rFonts w:ascii="Calibri" w:hAnsi="Calibri" w:cs="Calibri"/>
      <w:b/>
      <w:color w:val="000000" w:themeColor="text1"/>
      <w:sz w:val="20"/>
      <w:szCs w:val="20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vlaanderen.be/landbouw/privacy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rosie.omgeving@vlaanderen.be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Vlaamse Overheid Serif">
  <a:themeElements>
    <a:clrScheme name="Dep LV">
      <a:dk1>
        <a:sysClr val="windowText" lastClr="000000"/>
      </a:dk1>
      <a:lt1>
        <a:sysClr val="window" lastClr="FFFFFF"/>
      </a:lt1>
      <a:dk2>
        <a:srgbClr val="6F8B00"/>
      </a:dk2>
      <a:lt2>
        <a:srgbClr val="EEECE1"/>
      </a:lt2>
      <a:accent1>
        <a:srgbClr val="6F8B00"/>
      </a:accent1>
      <a:accent2>
        <a:srgbClr val="914E1A"/>
      </a:accent2>
      <a:accent3>
        <a:srgbClr val="86263B"/>
      </a:accent3>
      <a:accent4>
        <a:srgbClr val="15465B"/>
      </a:accent4>
      <a:accent5>
        <a:srgbClr val="FFFF00"/>
      </a:accent5>
      <a:accent6>
        <a:srgbClr val="000000"/>
      </a:accent6>
      <a:hlink>
        <a:srgbClr val="0000FF"/>
      </a:hlink>
      <a:folHlink>
        <a:srgbClr val="800080"/>
      </a:folHlink>
    </a:clrScheme>
    <a:fontScheme name="Vlaamse overheid opmaakstijlen">
      <a:majorFont>
        <a:latin typeface="FlandersArtSans-Medium"/>
        <a:ea typeface=""/>
        <a:cs typeface=""/>
      </a:majorFont>
      <a:minorFont>
        <a:latin typeface="FlandersArtSerif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2014-04-17T00:00:00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52B79C999F4F4F95A74BE91AFC72C6" ma:contentTypeVersion="9" ma:contentTypeDescription="Een nieuw document maken." ma:contentTypeScope="" ma:versionID="e90752fdad0518384cd3b3b104b8ff58">
  <xsd:schema xmlns:xsd="http://www.w3.org/2001/XMLSchema" xmlns:xs="http://www.w3.org/2001/XMLSchema" xmlns:p="http://schemas.microsoft.com/office/2006/metadata/properties" xmlns:ns2="a6c96886-daba-4d0f-830c-4db0a2f901cc" targetNamespace="http://schemas.microsoft.com/office/2006/metadata/properties" ma:root="true" ma:fieldsID="69c84abcf9a50ccc102959a0e9fea572" ns2:_="">
    <xsd:import namespace="a6c96886-daba-4d0f-830c-4db0a2f901cc"/>
    <xsd:element name="properties">
      <xsd:complexType>
        <xsd:sequence>
          <xsd:element name="documentManagement">
            <xsd:complexType>
              <xsd:all>
                <xsd:element ref="ns2:Dienst" minOccurs="0"/>
                <xsd:element ref="ns2:Nummer" minOccurs="0"/>
                <xsd:element ref="ns2:Publicatiedatum" minOccurs="0"/>
                <xsd:element ref="ns2:Soort_x0020_document" minOccurs="0"/>
                <xsd:element ref="ns2:Status" minOccurs="0"/>
                <xsd:element ref="ns2:Thema" minOccurs="0"/>
                <xsd:element ref="ns2:Url" minOccurs="0"/>
                <xsd:element ref="ns2:Verantwoordelijke" minOccurs="0"/>
                <xsd:element ref="ns2:Validerende_x0020_Themagroe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96886-daba-4d0f-830c-4db0a2f901cc" elementFormDefault="qualified">
    <xsd:import namespace="http://schemas.microsoft.com/office/2006/documentManagement/types"/>
    <xsd:import namespace="http://schemas.microsoft.com/office/infopath/2007/PartnerControls"/>
    <xsd:element name="Dienst" ma:index="8" nillable="true" ma:displayName="Dienst" ma:description="Welke dienst is verantwoordelijk voor document" ma:format="Dropdown" ma:internalName="Dienst">
      <xsd:simpleType>
        <xsd:restriction base="dms:Choice">
          <xsd:enumeration value="Overkoepelend"/>
          <xsd:enumeration value="Aangiftes"/>
          <xsd:enumeration value="Berekeningen"/>
          <xsd:enumeration value="Controles"/>
          <xsd:enumeration value="Identificatie"/>
          <xsd:enumeration value="Beleid"/>
        </xsd:restriction>
      </xsd:simpleType>
    </xsd:element>
    <xsd:element name="Nummer" ma:index="9" nillable="true" ma:displayName="Nummer" ma:internalName="Nummer">
      <xsd:simpleType>
        <xsd:restriction base="dms:Text">
          <xsd:maxLength value="255"/>
        </xsd:restriction>
      </xsd:simpleType>
    </xsd:element>
    <xsd:element name="Publicatiedatum" ma:index="10" nillable="true" ma:displayName="Publicatiedatum" ma:description="Wanneer werd het document gepubliceerd op website/TN" ma:format="DateOnly" ma:internalName="Publicatiedatum">
      <xsd:simpleType>
        <xsd:restriction base="dms:DateTime"/>
      </xsd:simpleType>
    </xsd:element>
    <xsd:element name="Soort_x0020_document" ma:index="11" nillable="true" ma:displayName="Soort document" ma:format="Dropdown" ma:internalName="Soort_x0020_document">
      <xsd:simpleType>
        <xsd:restriction base="dms:Choice">
          <xsd:enumeration value="Bundel (fiches en webtekst)"/>
          <xsd:enumeration value="Brochure"/>
          <xsd:enumeration value="Fiche"/>
          <xsd:enumeration value="Formulier"/>
          <xsd:enumeration value="Webtekst"/>
          <xsd:enumeration value="Tabel"/>
          <xsd:enumeration value="FAQ"/>
          <xsd:enumeration value="Informatie"/>
          <xsd:enumeration value="Attest"/>
          <xsd:enumeration value="Checklist"/>
        </xsd:restriction>
      </xsd:simpleType>
    </xsd:element>
    <xsd:element name="Status" ma:index="12" nillable="true" ma:displayName="Status" ma:default="Startversie" ma:format="Dropdown" ma:internalName="Status">
      <xsd:simpleType>
        <xsd:restriction base="dms:Choice">
          <xsd:enumeration value="Startversie"/>
          <xsd:enumeration value="Eerste werkversie"/>
          <xsd:enumeration value="Tweede werkversie"/>
          <xsd:enumeration value="Validatie tweede werkversie"/>
          <xsd:enumeration value="Derde werkversie"/>
          <xsd:enumeration value="Definitieve versie"/>
          <xsd:enumeration value="Ter validatie"/>
          <xsd:enumeration value="Gevalideerd"/>
          <xsd:enumeration value="Te publiceren"/>
          <xsd:enumeration value="Gepubliceerd"/>
          <xsd:enumeration value="Wijziging in opmaak"/>
          <xsd:enumeration value="Wijziging ter validatie"/>
          <xsd:enumeration value="Wijziging gevalideerd"/>
          <xsd:enumeration value="Wijziging ter publicatie"/>
          <xsd:enumeration value="Wijziging gepubliceerd"/>
          <xsd:enumeration value="nvt"/>
        </xsd:restriction>
      </xsd:simpleType>
    </xsd:element>
    <xsd:element name="Thema" ma:index="13" nillable="true" ma:displayName="Thema" ma:description="Tot welk onderdeel behoort dit document" ma:format="Dropdown" ma:internalName="Thema">
      <xsd:simpleType>
        <xsd:restriction base="dms:Choice">
          <xsd:enumeration value="VA - Algemeen"/>
          <xsd:enumeration value="VA - Perceelsaangifte"/>
          <xsd:enumeration value="VA - Tabellen"/>
          <xsd:enumeration value="VA - Contactgegevens"/>
          <xsd:enumeration value="Basisbetaling"/>
          <xsd:enumeration value="Premie voor jonge landbouwer"/>
          <xsd:enumeration value="Vergroening"/>
          <xsd:enumeration value="Agromilieu"/>
          <xsd:enumeration value="Beheerovereenkomsten"/>
          <xsd:enumeration value="Gekoppelde steun"/>
          <xsd:enumeration value="Identificatie"/>
          <xsd:enumeration value="Randvoorwaarden"/>
          <xsd:enumeration value="Bebossing"/>
          <xsd:enumeration value="Plattelandsmaatregelen"/>
          <xsd:enumeration value="Controlekost bio"/>
          <xsd:enumeration value="Mestbank"/>
          <xsd:enumeration value="Toelichting - Fiches en tabellen"/>
          <xsd:enumeration value="Franstalige fiches"/>
          <xsd:enumeration value="Franstalige formulieren"/>
          <xsd:enumeration value="Formulieren"/>
          <xsd:enumeration value="Overkoepelend"/>
          <xsd:enumeration value="GLB"/>
        </xsd:restriction>
      </xsd:simpleType>
    </xsd:element>
    <xsd:element name="Url" ma:index="14" nillable="true" ma:displayName="Url" ma:format="Hyperlink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Verantwoordelijke" ma:index="15" nillable="true" ma:displayName="Verantwoordelijke" ma:list="UserInfo" ma:SharePointGroup="0" ma:internalName="Verantwoordelijk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aliderende_x0020_Themagroep" ma:index="16" nillable="true" ma:displayName="Validerende Themagroep" ma:description="Bij welke TG moet dit document gevalideerd worden?" ma:format="Dropdown" ma:internalName="Validerende_x0020_Themagroep">
      <xsd:simpleType>
        <xsd:restriction base="dms:Choice">
          <xsd:enumeration value="TG Betalingsrechten en jonge landbouwers"/>
          <xsd:enumeration value="TG Vergroening"/>
          <xsd:enumeration value="TG Dier"/>
          <xsd:enumeration value="TG LPIS"/>
          <xsd:enumeration value="TG Randvoorwaarden"/>
          <xsd:enumeration value="TG Kunstmatige omstandigheden"/>
          <xsd:enumeration value="TG Actieve landbouwer en Identificatie"/>
          <xsd:enumeration value="TG Pijler 2"/>
          <xsd:enumeration value="WG Gegevensuitwisseling"/>
          <xsd:enumeration value="n.v.t.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erantwoordelijke xmlns="a6c96886-daba-4d0f-830c-4db0a2f901cc">
      <UserInfo>
        <DisplayName/>
        <AccountId xsi:nil="true"/>
        <AccountType/>
      </UserInfo>
    </Verantwoordelijke>
    <Publicatiedatum xmlns="a6c96886-daba-4d0f-830c-4db0a2f901cc" xsi:nil="true"/>
    <Validerende_x0020_Themagroep xmlns="a6c96886-daba-4d0f-830c-4db0a2f901cc" xsi:nil="true"/>
    <Url xmlns="a6c96886-daba-4d0f-830c-4db0a2f901cc">
      <Url xsi:nil="true"/>
      <Description xsi:nil="true"/>
    </Url>
    <Dienst xmlns="a6c96886-daba-4d0f-830c-4db0a2f901cc">Controles</Dienst>
    <Soort_x0020_document xmlns="a6c96886-daba-4d0f-830c-4db0a2f901cc">Attest</Soort_x0020_document>
    <Nummer xmlns="a6c96886-daba-4d0f-830c-4db0a2f901cc" xsi:nil="true"/>
    <Status xmlns="a6c96886-daba-4d0f-830c-4db0a2f901cc">Ter validatie</Status>
    <Thema xmlns="a6c96886-daba-4d0f-830c-4db0a2f901cc">Randvoorwaarden</Thema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4D2EA54-3CBB-4BF6-9832-BB99E6FF03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c96886-daba-4d0f-830c-4db0a2f901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9DEA3D-243A-4578-A66B-01B3505461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70CD36-BD14-4FAC-8273-B9F806F922FE}">
  <ds:schemaRefs>
    <ds:schemaRef ds:uri="http://purl.org/dc/elements/1.1/"/>
    <ds:schemaRef ds:uri="http://schemas.microsoft.com/office/2006/metadata/properties"/>
    <ds:schemaRef ds:uri="a6c96886-daba-4d0f-830c-4db0a2f901cc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5BC061D8-F04E-481D-8A54-8AFEE89B1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B8628C2F.dotm</Template>
  <TotalTime>0</TotalTime>
  <Pages>3</Pages>
  <Words>785</Words>
  <Characters>4320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Attest keuzepakket structurele erosiebestrijdingswerken</vt:lpstr>
      <vt:lpstr>Titel van het document</vt:lpstr>
    </vt:vector>
  </TitlesOfParts>
  <Company>Vlaamse Overheid</Company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Attest keuzepakket structurele erosiebestrijdingswerken</dc:title>
  <dc:creator>D'Hoker, Petra</dc:creator>
  <cp:lastModifiedBy>Diane Appels</cp:lastModifiedBy>
  <cp:revision>2</cp:revision>
  <cp:lastPrinted>2020-01-15T08:32:00Z</cp:lastPrinted>
  <dcterms:created xsi:type="dcterms:W3CDTF">2020-01-20T14:15:00Z</dcterms:created>
  <dcterms:modified xsi:type="dcterms:W3CDTF">2020-01-20T14:15:00Z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0x010100E952B79C999F4F4F95A74BE91AFC72C6</vt:lpwstr>
  </property>
  <property fmtid="{D5CDD505-2E9C-101B-9397-08002B2CF9AE}" pid="3" name="_dlc_DocIdItemGuid">
    <vt:lpwstr>0fcb3238-4611-4f1b-b111-13e5d44d1603</vt:lpwstr>
  </property>
</Properties>
</file>