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A6891" w14:textId="4CB3F912" w:rsidR="009F2262" w:rsidRDefault="009F2262" w:rsidP="00225318">
      <w:pPr>
        <w:tabs>
          <w:tab w:val="left" w:pos="1985"/>
        </w:tabs>
        <w:spacing w:after="240"/>
      </w:pPr>
      <w:bookmarkStart w:id="0" w:name="_Toc411418031"/>
      <w:r w:rsidRPr="00715918">
        <w:t>Titel:</w:t>
      </w:r>
      <w:r w:rsidRPr="00715918">
        <w:tab/>
      </w:r>
      <w:r w:rsidR="00C93B2B">
        <w:t>Bijlage</w:t>
      </w:r>
      <w:r w:rsidR="00225318">
        <w:t>n bij</w:t>
      </w:r>
      <w:r w:rsidR="00C93B2B">
        <w:t xml:space="preserve"> verslag</w:t>
      </w:r>
      <w:r w:rsidR="009A2C04" w:rsidRPr="00715918">
        <w:t xml:space="preserve"> </w:t>
      </w:r>
      <w:r w:rsidR="00225318">
        <w:t>monitoringcomité</w:t>
      </w:r>
      <w:r w:rsidR="009A2C04" w:rsidRPr="00715918">
        <w:t xml:space="preserve"> </w:t>
      </w:r>
      <w:r w:rsidR="00C93B2B">
        <w:t>27</w:t>
      </w:r>
      <w:r w:rsidR="009A2C04" w:rsidRPr="00715918">
        <w:t xml:space="preserve"> </w:t>
      </w:r>
      <w:r w:rsidR="00C93B2B">
        <w:t>november</w:t>
      </w:r>
      <w:r w:rsidR="009A2C04" w:rsidRPr="00715918">
        <w:t xml:space="preserve"> 2023</w:t>
      </w:r>
      <w:r w:rsidRPr="00715918">
        <w:cr/>
        <w:t>Datum:</w:t>
      </w:r>
      <w:r w:rsidRPr="00715918">
        <w:tab/>
      </w:r>
      <w:r w:rsidR="00225318">
        <w:t>11</w:t>
      </w:r>
      <w:r w:rsidR="00283DCD" w:rsidRPr="00283DCD">
        <w:t>/1</w:t>
      </w:r>
      <w:r w:rsidR="00225318">
        <w:t>2</w:t>
      </w:r>
      <w:r w:rsidR="00283DCD" w:rsidRPr="00283DCD">
        <w:t>/</w:t>
      </w:r>
      <w:r w:rsidRPr="00283DCD">
        <w:t>20</w:t>
      </w:r>
      <w:r w:rsidR="009A2C04" w:rsidRPr="00283DCD">
        <w:t>23</w:t>
      </w:r>
      <w:r>
        <w:tab/>
      </w:r>
    </w:p>
    <w:p w14:paraId="46B2751B" w14:textId="36F99C21" w:rsidR="009A2C04" w:rsidRDefault="00F7023B" w:rsidP="009A2C04">
      <w:pPr>
        <w:rPr>
          <w:rFonts w:ascii="Calibri" w:hAnsi="Calibri" w:cs="Calibri"/>
          <w:sz w:val="16"/>
        </w:rPr>
      </w:pPr>
      <w:r w:rsidRPr="00F7023B">
        <w:rPr>
          <w:rFonts w:ascii="Calibri" w:hAnsi="Calibri" w:cs="Calibri"/>
          <w:sz w:val="16"/>
        </w:rPr>
        <w:t>////////////////////////////////////////////////////////////////////////////////////////////////////////////////////////////////////////////////////////////////</w:t>
      </w:r>
      <w:bookmarkEnd w:id="0"/>
    </w:p>
    <w:p w14:paraId="30C7AF71" w14:textId="77777777" w:rsidR="00C02685" w:rsidRPr="00DE10D4" w:rsidRDefault="00C02685" w:rsidP="009A2C04"/>
    <w:p w14:paraId="027F3723" w14:textId="1486D9B6" w:rsidR="00B01A36" w:rsidRPr="00C02685" w:rsidRDefault="004D07F4" w:rsidP="00C02685">
      <w:pPr>
        <w:pStyle w:val="Kop2"/>
        <w:numPr>
          <w:ilvl w:val="0"/>
          <w:numId w:val="12"/>
        </w:numPr>
        <w:spacing w:before="0" w:after="0" w:line="360" w:lineRule="auto"/>
        <w:rPr>
          <w:sz w:val="24"/>
          <w:szCs w:val="24"/>
          <w:lang w:eastAsia="en-US"/>
        </w:rPr>
      </w:pPr>
      <w:bookmarkStart w:id="1" w:name="_Hlk136509894"/>
      <w:bookmarkStart w:id="2" w:name="_Toc152669032"/>
      <w:r w:rsidRPr="00C02685">
        <w:rPr>
          <w:sz w:val="24"/>
          <w:szCs w:val="24"/>
          <w:lang w:eastAsia="en-US"/>
        </w:rPr>
        <w:t>Goedkeuring van het verslag van het monitoringcomité van 20 september</w:t>
      </w:r>
      <w:bookmarkEnd w:id="1"/>
      <w:bookmarkEnd w:id="2"/>
      <w:r w:rsidRPr="00C02685">
        <w:rPr>
          <w:sz w:val="24"/>
          <w:szCs w:val="24"/>
          <w:lang w:eastAsia="en-US"/>
        </w:rPr>
        <w:t xml:space="preserve"> </w:t>
      </w:r>
    </w:p>
    <w:bookmarkStart w:id="3" w:name="_Hlk150335925"/>
    <w:bookmarkStart w:id="4" w:name="_MON_1761483880"/>
    <w:bookmarkEnd w:id="4"/>
    <w:p w14:paraId="5D73E4D2" w14:textId="32761AAB" w:rsidR="00C51ECB" w:rsidRDefault="00C02685" w:rsidP="00C02685">
      <w:pPr>
        <w:spacing w:line="360" w:lineRule="auto"/>
        <w:rPr>
          <w:lang w:eastAsia="en-US"/>
        </w:rPr>
      </w:pPr>
      <w:r>
        <w:rPr>
          <w:lang w:eastAsia="en-US"/>
        </w:rPr>
        <w:object w:dxaOrig="1814" w:dyaOrig="1145" w14:anchorId="4F5B5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9pt;height:43.1pt" o:ole="">
            <v:imagedata r:id="rId13" o:title=""/>
          </v:shape>
          <o:OLEObject Type="Embed" ProgID="Word.Document.12" ShapeID="_x0000_i1025" DrawAspect="Icon" ObjectID="_1769518617" r:id="rId14">
            <o:FieldCodes>\s</o:FieldCodes>
          </o:OLEObject>
        </w:object>
      </w:r>
    </w:p>
    <w:p w14:paraId="15EE30C6" w14:textId="14189984" w:rsidR="00E03172" w:rsidRPr="00C02685" w:rsidRDefault="004D07F4" w:rsidP="00C02685">
      <w:pPr>
        <w:pStyle w:val="Kop2"/>
        <w:numPr>
          <w:ilvl w:val="0"/>
          <w:numId w:val="12"/>
        </w:numPr>
        <w:spacing w:before="0" w:after="0" w:line="360" w:lineRule="auto"/>
        <w:rPr>
          <w:sz w:val="24"/>
          <w:szCs w:val="24"/>
          <w:lang w:eastAsia="en-US"/>
        </w:rPr>
      </w:pPr>
      <w:bookmarkStart w:id="5" w:name="_Toc152669033"/>
      <w:bookmarkEnd w:id="3"/>
      <w:r w:rsidRPr="00C02685">
        <w:rPr>
          <w:sz w:val="24"/>
          <w:szCs w:val="24"/>
          <w:lang w:eastAsia="en-US"/>
        </w:rPr>
        <w:t>Voorstelling VRN</w:t>
      </w:r>
      <w:bookmarkEnd w:id="5"/>
      <w:r w:rsidRPr="00C02685">
        <w:rPr>
          <w:sz w:val="24"/>
          <w:szCs w:val="24"/>
          <w:lang w:eastAsia="en-US"/>
        </w:rPr>
        <w:t xml:space="preserve"> </w:t>
      </w:r>
    </w:p>
    <w:p w14:paraId="7970E3A9" w14:textId="4264CD4E" w:rsidR="00AF0EE5" w:rsidRDefault="00D23357" w:rsidP="00C02685">
      <w:pPr>
        <w:spacing w:line="360" w:lineRule="auto"/>
        <w:rPr>
          <w:lang w:eastAsia="en-US"/>
        </w:rPr>
      </w:pPr>
      <w:r>
        <w:rPr>
          <w:lang w:eastAsia="en-US"/>
        </w:rPr>
        <w:object w:dxaOrig="1532" w:dyaOrig="998" w14:anchorId="69E4B116">
          <v:shape id="_x0000_i1026" type="#_x0000_t75" style="width:64.9pt;height:43.1pt" o:ole="">
            <v:imagedata r:id="rId15" o:title=""/>
          </v:shape>
          <o:OLEObject Type="Embed" ProgID="AcroExch.Document.DC" ShapeID="_x0000_i1026" DrawAspect="Icon" ObjectID="_1769518618" r:id="rId16"/>
        </w:object>
      </w:r>
    </w:p>
    <w:p w14:paraId="5BEA8EAC" w14:textId="086EBF0A" w:rsidR="00AF0EE5" w:rsidRPr="00C02685" w:rsidRDefault="004D07F4" w:rsidP="00C02685">
      <w:pPr>
        <w:pStyle w:val="Kop2"/>
        <w:numPr>
          <w:ilvl w:val="0"/>
          <w:numId w:val="12"/>
        </w:numPr>
        <w:spacing w:before="0" w:after="0" w:line="360" w:lineRule="auto"/>
        <w:rPr>
          <w:sz w:val="24"/>
          <w:szCs w:val="24"/>
          <w:lang w:eastAsia="en-US"/>
        </w:rPr>
      </w:pPr>
      <w:bookmarkStart w:id="6" w:name="_Toc152669034"/>
      <w:bookmarkStart w:id="7" w:name="_Hlk150333847"/>
      <w:r w:rsidRPr="00C02685">
        <w:rPr>
          <w:sz w:val="24"/>
          <w:szCs w:val="24"/>
          <w:lang w:eastAsia="en-US"/>
        </w:rPr>
        <w:t>PDPO III-wijziging</w:t>
      </w:r>
      <w:bookmarkEnd w:id="6"/>
      <w:r w:rsidRPr="00C02685">
        <w:rPr>
          <w:sz w:val="24"/>
          <w:szCs w:val="24"/>
          <w:lang w:eastAsia="en-US"/>
        </w:rPr>
        <w:t xml:space="preserve"> </w:t>
      </w:r>
    </w:p>
    <w:bookmarkStart w:id="8" w:name="_MON_1761130841"/>
    <w:bookmarkEnd w:id="8"/>
    <w:p w14:paraId="35313BBD" w14:textId="1D6B921D" w:rsidR="00C51ECB" w:rsidRDefault="00C02685" w:rsidP="00C02685">
      <w:pPr>
        <w:spacing w:line="360" w:lineRule="auto"/>
      </w:pPr>
      <w:r>
        <w:object w:dxaOrig="1536" w:dyaOrig="991" w14:anchorId="4B4D8458">
          <v:shape id="_x0000_i1027" type="#_x0000_t75" style="width:64.9pt;height:43.1pt" o:ole="">
            <v:imagedata r:id="rId17" o:title=""/>
          </v:shape>
          <o:OLEObject Type="Embed" ProgID="Word.Document.12" ShapeID="_x0000_i1027" DrawAspect="Icon" ObjectID="_1769518619" r:id="rId18">
            <o:FieldCodes>\s</o:FieldCodes>
          </o:OLEObject>
        </w:object>
      </w:r>
      <w:r w:rsidR="00C51ECB">
        <w:t xml:space="preserve"> </w:t>
      </w:r>
      <w:bookmarkStart w:id="9" w:name="_MON_1761130873"/>
      <w:bookmarkEnd w:id="9"/>
      <w:r>
        <w:object w:dxaOrig="1536" w:dyaOrig="991" w14:anchorId="77DB05AC">
          <v:shape id="_x0000_i1028" type="#_x0000_t75" style="width:64.9pt;height:43.1pt" o:ole="">
            <v:imagedata r:id="rId19" o:title=""/>
          </v:shape>
          <o:OLEObject Type="Embed" ProgID="Word.Document.12" ShapeID="_x0000_i1028" DrawAspect="Icon" ObjectID="_1769518620" r:id="rId20">
            <o:FieldCodes>\s</o:FieldCodes>
          </o:OLEObject>
        </w:object>
      </w:r>
      <w:r w:rsidR="00C51ECB">
        <w:t xml:space="preserve"> </w:t>
      </w:r>
      <w:bookmarkStart w:id="10" w:name="_MON_1761130893"/>
      <w:bookmarkEnd w:id="10"/>
      <w:r>
        <w:object w:dxaOrig="1536" w:dyaOrig="991" w14:anchorId="2875924B">
          <v:shape id="_x0000_i1029" type="#_x0000_t75" style="width:64.9pt;height:43.1pt" o:ole="">
            <v:imagedata r:id="rId21" o:title=""/>
          </v:shape>
          <o:OLEObject Type="Embed" ProgID="Word.Document.12" ShapeID="_x0000_i1029" DrawAspect="Icon" ObjectID="_1769518621" r:id="rId22">
            <o:FieldCodes>\s</o:FieldCodes>
          </o:OLEObject>
        </w:object>
      </w:r>
      <w:r w:rsidR="00C51ECB">
        <w:t xml:space="preserve"> </w:t>
      </w:r>
      <w:bookmarkStart w:id="11" w:name="_MON_1761130909"/>
      <w:bookmarkEnd w:id="11"/>
      <w:r>
        <w:object w:dxaOrig="1536" w:dyaOrig="991" w14:anchorId="417A15FF">
          <v:shape id="_x0000_i1030" type="#_x0000_t75" style="width:64.9pt;height:43.1pt" o:ole="">
            <v:imagedata r:id="rId23" o:title=""/>
          </v:shape>
          <o:OLEObject Type="Embed" ProgID="Word.Document.12" ShapeID="_x0000_i1030" DrawAspect="Icon" ObjectID="_1769518622" r:id="rId24">
            <o:FieldCodes>\s</o:FieldCodes>
          </o:OLEObject>
        </w:object>
      </w:r>
      <w:r w:rsidR="00C51ECB">
        <w:t xml:space="preserve"> </w:t>
      </w:r>
      <w:bookmarkStart w:id="12" w:name="_MON_1761130927"/>
      <w:bookmarkEnd w:id="12"/>
      <w:r>
        <w:object w:dxaOrig="1536" w:dyaOrig="991" w14:anchorId="03AAADCF">
          <v:shape id="_x0000_i1031" type="#_x0000_t75" style="width:64.9pt;height:43.1pt" o:ole="">
            <v:imagedata r:id="rId25" o:title=""/>
          </v:shape>
          <o:OLEObject Type="Embed" ProgID="Word.Document.12" ShapeID="_x0000_i1031" DrawAspect="Icon" ObjectID="_1769518623" r:id="rId26">
            <o:FieldCodes>\s</o:FieldCodes>
          </o:OLEObject>
        </w:object>
      </w:r>
    </w:p>
    <w:p w14:paraId="43FEC6B3" w14:textId="068454F2" w:rsidR="004D07F4" w:rsidRPr="00C02685" w:rsidRDefault="004D07F4" w:rsidP="00C02685">
      <w:pPr>
        <w:pStyle w:val="Kop2"/>
        <w:numPr>
          <w:ilvl w:val="0"/>
          <w:numId w:val="12"/>
        </w:numPr>
        <w:spacing w:before="0" w:after="0" w:line="360" w:lineRule="auto"/>
        <w:rPr>
          <w:sz w:val="24"/>
          <w:szCs w:val="24"/>
          <w:lang w:eastAsia="en-US"/>
        </w:rPr>
      </w:pPr>
      <w:bookmarkStart w:id="13" w:name="_Toc152669035"/>
      <w:r w:rsidRPr="00C02685">
        <w:rPr>
          <w:sz w:val="24"/>
          <w:szCs w:val="24"/>
          <w:lang w:eastAsia="en-US"/>
        </w:rPr>
        <w:t>Evaluatieplan GLB-SP</w:t>
      </w:r>
      <w:bookmarkEnd w:id="13"/>
      <w:r w:rsidRPr="00C02685">
        <w:rPr>
          <w:sz w:val="24"/>
          <w:szCs w:val="24"/>
          <w:lang w:eastAsia="en-US"/>
        </w:rPr>
        <w:t xml:space="preserve"> </w:t>
      </w:r>
    </w:p>
    <w:p w14:paraId="3864A8C2" w14:textId="2FAFC332" w:rsidR="00C51ECB" w:rsidRDefault="00E032D1" w:rsidP="00C02685">
      <w:pPr>
        <w:spacing w:line="360" w:lineRule="auto"/>
        <w:rPr>
          <w:lang w:eastAsia="en-US"/>
        </w:rPr>
      </w:pPr>
      <w:r>
        <w:rPr>
          <w:lang w:eastAsia="en-US"/>
        </w:rPr>
        <w:object w:dxaOrig="1562" w:dyaOrig="1132" w14:anchorId="43A5D4EE">
          <v:shape id="_x0000_i1032" type="#_x0000_t75" style="width:66pt;height:49.1pt" o:ole="">
            <v:imagedata r:id="rId27" o:title=""/>
          </v:shape>
          <o:OLEObject Type="Embed" ProgID="AcroExch.Document.DC" ShapeID="_x0000_i1032" DrawAspect="Icon" ObjectID="_1769518624" r:id="rId28"/>
        </w:object>
      </w:r>
      <w:r w:rsidR="00225318">
        <w:rPr>
          <w:lang w:eastAsia="en-US"/>
        </w:rPr>
        <w:t xml:space="preserve"> </w:t>
      </w:r>
      <w:bookmarkStart w:id="14" w:name="_MON_1763816789"/>
      <w:bookmarkEnd w:id="14"/>
      <w:r>
        <w:rPr>
          <w:lang w:eastAsia="en-US"/>
        </w:rPr>
        <w:object w:dxaOrig="1376" w:dyaOrig="876" w14:anchorId="04E02784">
          <v:shape id="_x0000_i1033" type="#_x0000_t75" style="width:68.75pt;height:44.2pt" o:ole="">
            <v:imagedata r:id="rId29" o:title=""/>
          </v:shape>
          <o:OLEObject Type="Embed" ProgID="Word.Document.12" ShapeID="_x0000_i1033" DrawAspect="Icon" ObjectID="_1769518625" r:id="rId30">
            <o:FieldCodes>\s</o:FieldCodes>
          </o:OLEObject>
        </w:object>
      </w:r>
    </w:p>
    <w:p w14:paraId="2DE1709F" w14:textId="31319264" w:rsidR="00C93B2B" w:rsidRPr="00C02685" w:rsidRDefault="00C93B2B" w:rsidP="00C02685">
      <w:pPr>
        <w:pStyle w:val="Kop2"/>
        <w:numPr>
          <w:ilvl w:val="0"/>
          <w:numId w:val="12"/>
        </w:numPr>
        <w:spacing w:before="0" w:after="0" w:line="360" w:lineRule="auto"/>
        <w:rPr>
          <w:sz w:val="24"/>
          <w:szCs w:val="24"/>
          <w:lang w:eastAsia="en-US"/>
        </w:rPr>
      </w:pPr>
      <w:bookmarkStart w:id="15" w:name="_Toc152669036"/>
      <w:bookmarkStart w:id="16" w:name="_Hlk150333904"/>
      <w:bookmarkEnd w:id="7"/>
      <w:r w:rsidRPr="00C02685">
        <w:rPr>
          <w:sz w:val="24"/>
          <w:szCs w:val="24"/>
          <w:lang w:eastAsia="en-US"/>
        </w:rPr>
        <w:t>Advies SALV</w:t>
      </w:r>
      <w:bookmarkEnd w:id="15"/>
    </w:p>
    <w:p w14:paraId="058784C6" w14:textId="6F365311" w:rsidR="00225318" w:rsidRPr="00225318" w:rsidRDefault="005A6EC0" w:rsidP="00C02685">
      <w:pPr>
        <w:spacing w:line="360" w:lineRule="auto"/>
        <w:rPr>
          <w:lang w:eastAsia="en-US"/>
        </w:rPr>
      </w:pPr>
      <w:r>
        <w:rPr>
          <w:lang w:eastAsia="en-US"/>
        </w:rPr>
        <w:object w:dxaOrig="1532" w:dyaOrig="998" w14:anchorId="620AB512">
          <v:shape id="_x0000_i1034" type="#_x0000_t75" style="width:64.9pt;height:43.1pt" o:ole="">
            <v:imagedata r:id="rId31" o:title=""/>
          </v:shape>
          <o:OLEObject Type="Embed" ProgID="AcroExch.Document.DC" ShapeID="_x0000_i1034" DrawAspect="Icon" ObjectID="_1769518626" r:id="rId32"/>
        </w:object>
      </w:r>
    </w:p>
    <w:p w14:paraId="4CB8447E" w14:textId="4CBBC9BD" w:rsidR="00C93B2B" w:rsidRPr="00C02685" w:rsidRDefault="00C93B2B" w:rsidP="00C02685">
      <w:pPr>
        <w:pStyle w:val="Kop2"/>
        <w:numPr>
          <w:ilvl w:val="0"/>
          <w:numId w:val="12"/>
        </w:numPr>
        <w:spacing w:before="0" w:after="0" w:line="360" w:lineRule="auto"/>
        <w:rPr>
          <w:sz w:val="24"/>
          <w:szCs w:val="24"/>
          <w:lang w:eastAsia="en-US"/>
        </w:rPr>
      </w:pPr>
      <w:bookmarkStart w:id="17" w:name="_Toc152669037"/>
      <w:r w:rsidRPr="00C02685">
        <w:rPr>
          <w:sz w:val="24"/>
          <w:szCs w:val="24"/>
          <w:lang w:eastAsia="en-US"/>
        </w:rPr>
        <w:t>Observatiebrief</w:t>
      </w:r>
      <w:bookmarkEnd w:id="17"/>
    </w:p>
    <w:p w14:paraId="2DF6985D" w14:textId="02902CF0" w:rsidR="00225318" w:rsidRPr="00225318" w:rsidRDefault="005A6EC0" w:rsidP="00C02685">
      <w:pPr>
        <w:spacing w:line="360" w:lineRule="auto"/>
        <w:rPr>
          <w:lang w:eastAsia="en-US"/>
        </w:rPr>
      </w:pPr>
      <w:r>
        <w:rPr>
          <w:lang w:eastAsia="en-US"/>
        </w:rPr>
        <w:object w:dxaOrig="1532" w:dyaOrig="998" w14:anchorId="59B0DF68">
          <v:shape id="_x0000_i1035" type="#_x0000_t75" style="width:64.9pt;height:43.1pt" o:ole="">
            <v:imagedata r:id="rId33" o:title=""/>
          </v:shape>
          <o:OLEObject Type="Embed" ProgID="AcroExch.Document.DC" ShapeID="_x0000_i1035" DrawAspect="Icon" ObjectID="_1769518627" r:id="rId34"/>
        </w:object>
      </w:r>
      <w:r w:rsidR="00225318">
        <w:rPr>
          <w:lang w:eastAsia="en-US"/>
        </w:rPr>
        <w:t xml:space="preserve"> </w:t>
      </w:r>
      <w:r>
        <w:rPr>
          <w:lang w:eastAsia="en-US"/>
        </w:rPr>
        <w:object w:dxaOrig="1532" w:dyaOrig="998" w14:anchorId="2473BA65">
          <v:shape id="_x0000_i1036" type="#_x0000_t75" style="width:64.9pt;height:43.1pt" o:ole="">
            <v:imagedata r:id="rId35" o:title=""/>
          </v:shape>
          <o:OLEObject Type="Embed" ProgID="AcroExch.Document.DC" ShapeID="_x0000_i1036" DrawAspect="Icon" ObjectID="_1769518628" r:id="rId36"/>
        </w:object>
      </w:r>
    </w:p>
    <w:p w14:paraId="0EFE435A" w14:textId="3CCEBFF7" w:rsidR="004D07F4" w:rsidRPr="00C02685" w:rsidRDefault="00225318" w:rsidP="00C02685">
      <w:pPr>
        <w:pStyle w:val="Kop2"/>
        <w:numPr>
          <w:ilvl w:val="0"/>
          <w:numId w:val="12"/>
        </w:numPr>
        <w:spacing w:before="0" w:after="0" w:line="360" w:lineRule="auto"/>
        <w:rPr>
          <w:sz w:val="24"/>
          <w:szCs w:val="24"/>
          <w:lang w:eastAsia="en-US"/>
        </w:rPr>
      </w:pPr>
      <w:bookmarkStart w:id="18" w:name="_Toc152669038"/>
      <w:bookmarkStart w:id="19" w:name="_Hlk150333884"/>
      <w:r w:rsidRPr="00C02685">
        <w:rPr>
          <w:sz w:val="24"/>
          <w:szCs w:val="24"/>
          <w:lang w:eastAsia="en-US"/>
        </w:rPr>
        <w:t>Bijkomende wijziging GLB-SP wateroverlast</w:t>
      </w:r>
      <w:bookmarkEnd w:id="18"/>
      <w:r w:rsidR="0096586B">
        <w:rPr>
          <w:sz w:val="24"/>
          <w:szCs w:val="24"/>
          <w:lang w:eastAsia="en-US"/>
        </w:rPr>
        <w:t xml:space="preserve"> - aangepast</w:t>
      </w:r>
    </w:p>
    <w:bookmarkEnd w:id="16"/>
    <w:bookmarkEnd w:id="19"/>
    <w:bookmarkStart w:id="20" w:name="_MON_1763807838"/>
    <w:bookmarkEnd w:id="20"/>
    <w:p w14:paraId="00270D16" w14:textId="44FD9537" w:rsidR="00854C7B" w:rsidRPr="00EF2D00" w:rsidRDefault="0096586B" w:rsidP="00C02685">
      <w:pPr>
        <w:spacing w:line="360" w:lineRule="auto"/>
      </w:pPr>
      <w:r>
        <w:object w:dxaOrig="1376" w:dyaOrig="876" w14:anchorId="38D66ADE">
          <v:shape id="_x0000_i1037" type="#_x0000_t75" style="width:68.75pt;height:44.2pt" o:ole="">
            <v:imagedata r:id="rId37" o:title=""/>
          </v:shape>
          <o:OLEObject Type="Embed" ProgID="Word.Document.12" ShapeID="_x0000_i1037" DrawAspect="Icon" ObjectID="_1769518629" r:id="rId38">
            <o:FieldCodes>\s</o:FieldCodes>
          </o:OLEObject>
        </w:object>
      </w:r>
    </w:p>
    <w:p w14:paraId="4133B531" w14:textId="77777777" w:rsidR="00854C7B" w:rsidRPr="00854C7B" w:rsidRDefault="00854C7B" w:rsidP="00854C7B"/>
    <w:p w14:paraId="105663A9" w14:textId="26D578CD" w:rsidR="00E72781" w:rsidRPr="00C30E87" w:rsidRDefault="00E72781" w:rsidP="00634BE9">
      <w:pPr>
        <w:rPr>
          <w:caps/>
          <w:color w:val="1D1B11" w:themeColor="background2" w:themeShade="1A"/>
        </w:rPr>
      </w:pPr>
    </w:p>
    <w:sectPr w:rsidR="00E72781" w:rsidRPr="00C30E87" w:rsidSect="002A0485">
      <w:footerReference w:type="even" r:id="rId39"/>
      <w:footerReference w:type="default" r:id="rId40"/>
      <w:headerReference w:type="first" r:id="rId41"/>
      <w:footerReference w:type="first" r:id="rId42"/>
      <w:type w:val="continuous"/>
      <w:pgSz w:w="11906" w:h="16838" w:code="9"/>
      <w:pgMar w:top="2211" w:right="851" w:bottom="2552" w:left="1134" w:header="851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C4DF0" w14:textId="77777777" w:rsidR="00266A54" w:rsidRDefault="00266A54" w:rsidP="00F11703">
      <w:r>
        <w:separator/>
      </w:r>
    </w:p>
    <w:p w14:paraId="0446D785" w14:textId="77777777" w:rsidR="00266A54" w:rsidRDefault="00266A54"/>
  </w:endnote>
  <w:endnote w:type="continuationSeparator" w:id="0">
    <w:p w14:paraId="5C4BCBB0" w14:textId="77777777" w:rsidR="00266A54" w:rsidRDefault="00266A54" w:rsidP="00F11703">
      <w:r>
        <w:continuationSeparator/>
      </w:r>
    </w:p>
    <w:p w14:paraId="62D20A3C" w14:textId="77777777" w:rsidR="00266A54" w:rsidRDefault="00266A54"/>
  </w:endnote>
  <w:endnote w:type="continuationNotice" w:id="1">
    <w:p w14:paraId="4EEB2CA5" w14:textId="77777777" w:rsidR="00E509A1" w:rsidRDefault="00E509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eri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42F09F67-9467-4F3B-9630-D80267CC82E8}"/>
    <w:embedBold r:id="rId2" w:fontKey="{416227AA-E68E-442A-8E56-03E3419D6C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erif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3" w:subsetted="1" w:fontKey="{C58A025E-BE5C-4DE5-916D-3753173F60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63398DB8-714F-4F68-B8B9-1369DF17CF9B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9234B" w14:textId="568CBBF9" w:rsidR="002A0485" w:rsidRPr="00FF15EB" w:rsidRDefault="002A0485" w:rsidP="002A048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</w:t>
    </w:r>
    <w:r w:rsidR="00661A70">
      <w:t>/////////////////////////////</w:t>
    </w:r>
  </w:p>
  <w:p w14:paraId="23D9234C" w14:textId="77777777" w:rsidR="002A0485" w:rsidRDefault="002A0485" w:rsidP="002A0485">
    <w:pPr>
      <w:pStyle w:val="Voettekst"/>
    </w:pPr>
  </w:p>
  <w:p w14:paraId="23D9234E" w14:textId="653766EA" w:rsidR="002A0485" w:rsidRDefault="002A0485">
    <w:pPr>
      <w:pStyle w:val="Voettekst"/>
    </w:pPr>
    <w:r>
      <w:t xml:space="preserve">pagina </w:t>
    </w:r>
    <w:r w:rsidR="00AC46DA">
      <w:fldChar w:fldCharType="begin"/>
    </w:r>
    <w:r w:rsidR="00AC46DA">
      <w:instrText xml:space="preserve"> PAGE   \* MERGEFORMAT </w:instrText>
    </w:r>
    <w:r w:rsidR="00AC46DA">
      <w:fldChar w:fldCharType="separate"/>
    </w:r>
    <w:r w:rsidR="00661A70">
      <w:rPr>
        <w:noProof/>
      </w:rPr>
      <w:t>2</w:t>
    </w:r>
    <w:r w:rsidR="00AC46DA">
      <w:rPr>
        <w:noProof/>
      </w:rPr>
      <w:fldChar w:fldCharType="end"/>
    </w:r>
    <w:r>
      <w:t xml:space="preserve"> van </w:t>
    </w:r>
    <w:r w:rsidR="000763B2">
      <w:fldChar w:fldCharType="begin"/>
    </w:r>
    <w:r w:rsidR="000763B2">
      <w:instrText xml:space="preserve"> NUMPAGES   \* MERGEFORMAT </w:instrText>
    </w:r>
    <w:r w:rsidR="000763B2">
      <w:fldChar w:fldCharType="separate"/>
    </w:r>
    <w:r w:rsidR="00661A70">
      <w:rPr>
        <w:noProof/>
      </w:rPr>
      <w:t>2</w:t>
    </w:r>
    <w:r w:rsidR="000763B2">
      <w:rPr>
        <w:noProof/>
      </w:rPr>
      <w:fldChar w:fldCharType="end"/>
    </w:r>
    <w:r>
      <w:tab/>
    </w:r>
    <w:sdt>
      <w:sdtPr>
        <w:tag w:val=""/>
        <w:id w:val="18069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223AF">
          <w:t>Titel interne nota</w:t>
        </w:r>
      </w:sdtContent>
    </w:sdt>
    <w:r>
      <w:tab/>
    </w:r>
    <w:sdt>
      <w:sdtPr>
        <w:id w:val="1806931"/>
        <w:docPartObj>
          <w:docPartGallery w:val="Page Numbers (Top of Page)"/>
          <w:docPartUnique/>
        </w:docPartObj>
      </w:sdtPr>
      <w:sdtEndPr/>
      <w:sdtContent>
        <w:sdt>
          <w:sdtPr>
            <w:id w:val="1806932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1806929"/>
                <w:dataBinding w:prefixMappings="xmlns:ns0='http://schemas.microsoft.com/office/2006/coverPageProps' " w:xpath="/ns0:CoverPageProperties[1]/ns0:PublishDate[1]" w:storeItemID="{55AF091B-3C7A-41E3-B477-F2FDAA23CFDA}"/>
                <w:date w:fullDate="2023-11-22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276103">
                  <w:t>22.11.2023</w:t>
                </w:r>
              </w:sdtContent>
            </w:sdt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9234F" w14:textId="4BDC22A4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23D92350" w14:textId="77777777" w:rsidR="00FB382E" w:rsidRDefault="00FB382E" w:rsidP="00FF15EB">
    <w:pPr>
      <w:pStyle w:val="Voettekst"/>
    </w:pPr>
  </w:p>
  <w:p w14:paraId="23D92351" w14:textId="019AD3E1" w:rsidR="006A7C85" w:rsidRDefault="000763B2" w:rsidP="00FF15EB">
    <w:pPr>
      <w:pStyle w:val="Voettekst"/>
    </w:pPr>
    <w:sdt>
      <w:sdtPr>
        <w:tag w:val=""/>
        <w:id w:val="-1744712615"/>
        <w:dataBinding w:prefixMappings="xmlns:ns0='http://schemas.microsoft.com/office/2006/coverPageProps' " w:xpath="/ns0:CoverPageProperties[1]/ns0:PublishDate[1]" w:storeItemID="{55AF091B-3C7A-41E3-B477-F2FDAA23CFDA}"/>
        <w:date w:fullDate="2023-11-22T00:00:00Z">
          <w:dateFormat w:val="d.MM.yyyy"/>
          <w:lid w:val="nl-BE"/>
          <w:storeMappedDataAs w:val="dateTime"/>
          <w:calendar w:val="gregorian"/>
        </w:date>
      </w:sdtPr>
      <w:sdtEndPr/>
      <w:sdtContent>
        <w:r w:rsidR="002B237D">
          <w:t>22.11.2023</w:t>
        </w:r>
      </w:sdtContent>
    </w:sdt>
    <w:r w:rsidR="00FB382E">
      <w:tab/>
    </w:r>
    <w:sdt>
      <w:sdtPr>
        <w:tag w:val=""/>
        <w:id w:val="-127007825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223AF">
          <w:t>Titel interne nota</w:t>
        </w:r>
      </w:sdtContent>
    </w:sdt>
    <w:r w:rsidR="00FB382E">
      <w:tab/>
    </w:r>
    <w:sdt>
      <w:sdtPr>
        <w:id w:val="-789278506"/>
        <w:docPartObj>
          <w:docPartGallery w:val="Page Numbers (Top of Page)"/>
          <w:docPartUnique/>
        </w:docPartObj>
      </w:sdtPr>
      <w:sdtEndPr/>
      <w:sdtContent>
        <w:sdt>
          <w:sdtPr>
            <w:id w:val="92936805"/>
            <w:docPartObj>
              <w:docPartGallery w:val="Page Numbers (Top of Page)"/>
              <w:docPartUnique/>
            </w:docPartObj>
          </w:sdtPr>
          <w:sdtEndPr/>
          <w:sdtContent>
            <w:r w:rsidR="00EB42B3">
              <w:t xml:space="preserve">pagina </w:t>
            </w:r>
            <w:r w:rsidR="00AC46DA">
              <w:fldChar w:fldCharType="begin"/>
            </w:r>
            <w:r w:rsidR="00AC46DA">
              <w:instrText xml:space="preserve"> PAGE   \* MERGEFORMAT </w:instrText>
            </w:r>
            <w:r w:rsidR="00AC46DA">
              <w:fldChar w:fldCharType="separate"/>
            </w:r>
            <w:r w:rsidR="00C30E87">
              <w:rPr>
                <w:noProof/>
              </w:rPr>
              <w:t>3</w:t>
            </w:r>
            <w:r w:rsidR="00AC46DA">
              <w:rPr>
                <w:noProof/>
              </w:rPr>
              <w:fldChar w:fldCharType="end"/>
            </w:r>
            <w:r w:rsidR="00EB42B3">
              <w:t xml:space="preserve"> van </w:t>
            </w:r>
            <w:r>
              <w:fldChar w:fldCharType="begin"/>
            </w:r>
            <w:r>
              <w:instrText xml:space="preserve"> NUMPAGES  \* Arabic  \* MERGEFORMAT </w:instrText>
            </w:r>
            <w:r>
              <w:fldChar w:fldCharType="separate"/>
            </w:r>
            <w:r w:rsidR="00266A54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92353" w14:textId="1AC4A0A9" w:rsidR="00674118" w:rsidRPr="00C30E87" w:rsidRDefault="006248C3" w:rsidP="00F7023B">
    <w:pPr>
      <w:pStyle w:val="streepjes"/>
      <w:jc w:val="left"/>
      <w:rPr>
        <w:rFonts w:ascii="FlandersArtSans-Regular" w:hAnsi="FlandersArtSans-Regular"/>
      </w:rPr>
    </w:pPr>
    <w:r w:rsidRPr="00C30E87">
      <w:rPr>
        <w:rFonts w:ascii="FlandersArtSans-Regular" w:hAnsi="FlandersArtSans-Regular"/>
        <w:noProof/>
      </w:rPr>
      <w:drawing>
        <wp:inline distT="0" distB="0" distL="0" distR="0" wp14:anchorId="3B75F6C6" wp14:editId="3788EBA3">
          <wp:extent cx="1375200" cy="540000"/>
          <wp:effectExtent l="0" t="0" r="0" b="0"/>
          <wp:docPr id="2" name="Afbeelding 2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7023B">
      <w:rPr>
        <w:rFonts w:ascii="FlandersArtSans-Regular" w:hAnsi="FlandersArtSans-Regular"/>
      </w:rPr>
      <w:tab/>
    </w:r>
    <w:r w:rsidR="00550426" w:rsidRPr="00550426">
      <w:rPr>
        <w:rFonts w:ascii="FlandersArtSans-Regular" w:hAnsi="FlandersArtSans-Regular"/>
      </w:rPr>
      <w:t>www.vlaanderen.be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CAB35" w14:textId="77777777" w:rsidR="00266A54" w:rsidRDefault="00266A54">
      <w:r>
        <w:separator/>
      </w:r>
    </w:p>
  </w:footnote>
  <w:footnote w:type="continuationSeparator" w:id="0">
    <w:p w14:paraId="7A34D4F0" w14:textId="77777777" w:rsidR="00266A54" w:rsidRDefault="00266A54" w:rsidP="00F11703">
      <w:r>
        <w:continuationSeparator/>
      </w:r>
    </w:p>
    <w:p w14:paraId="57DA050E" w14:textId="77777777" w:rsidR="00266A54" w:rsidRDefault="00266A54"/>
  </w:footnote>
  <w:footnote w:type="continuationNotice" w:id="1">
    <w:p w14:paraId="53AB1E49" w14:textId="77777777" w:rsidR="00E509A1" w:rsidRDefault="00E509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77B1D" w14:textId="77777777" w:rsidR="00F7023B" w:rsidRPr="00DA562E" w:rsidRDefault="00F7023B" w:rsidP="00F7023B">
    <w:pPr>
      <w:spacing w:line="192" w:lineRule="auto"/>
      <w:rPr>
        <w:sz w:val="40"/>
        <w:szCs w:val="40"/>
        <w:lang w:val="de-DE"/>
      </w:rPr>
    </w:pPr>
    <w:r w:rsidRPr="00DA562E">
      <w:rPr>
        <w:sz w:val="40"/>
        <w:szCs w:val="40"/>
        <w:lang w:val="de-DE"/>
      </w:rPr>
      <w:t xml:space="preserve">DEPARTEMENT </w:t>
    </w:r>
  </w:p>
  <w:p w14:paraId="23D92352" w14:textId="7959A3B1" w:rsidR="00141C18" w:rsidRPr="00F7023B" w:rsidRDefault="00F7023B" w:rsidP="00F7023B">
    <w:pPr>
      <w:spacing w:line="192" w:lineRule="auto"/>
      <w:rPr>
        <w:rStyle w:val="KoptekstChar"/>
        <w:rFonts w:ascii="FlandersArtSans-Medium" w:hAnsi="FlandersArtSans-Medium"/>
        <w:noProof w:val="0"/>
        <w:sz w:val="40"/>
        <w:szCs w:val="40"/>
        <w:lang w:val="de-DE" w:eastAsia="nl-BE"/>
      </w:rPr>
    </w:pP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C34108F"/>
    <w:multiLevelType w:val="hybridMultilevel"/>
    <w:tmpl w:val="E1E8FB52"/>
    <w:lvl w:ilvl="0" w:tplc="08EA789A">
      <w:start w:val="1"/>
      <w:numFmt w:val="decimal"/>
      <w:pStyle w:val="Lijstnummering4"/>
      <w:lvlText w:val="%1)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20868"/>
    <w:multiLevelType w:val="hybridMultilevel"/>
    <w:tmpl w:val="F5960A46"/>
    <w:lvl w:ilvl="0" w:tplc="7EF6158A">
      <w:start w:val="1"/>
      <w:numFmt w:val="bullet"/>
      <w:pStyle w:val="Lijstopsomteken4"/>
      <w:lvlText w:val="&gt;"/>
      <w:lvlJc w:val="left"/>
      <w:rPr>
        <w:rFonts w:ascii="FlandersArtSans-Regular" w:hAnsi="FlandersArtSans-Regular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D6689"/>
    <w:multiLevelType w:val="hybridMultilevel"/>
    <w:tmpl w:val="FBD24BBC"/>
    <w:lvl w:ilvl="0" w:tplc="F9ACF1A8">
      <w:start w:val="1"/>
      <w:numFmt w:val="lowerRoman"/>
      <w:pStyle w:val="Lijstnummering3"/>
      <w:lvlText w:val="%1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2F61"/>
    <w:multiLevelType w:val="hybridMultilevel"/>
    <w:tmpl w:val="AFC833AA"/>
    <w:lvl w:ilvl="0" w:tplc="7A360636">
      <w:start w:val="1"/>
      <w:numFmt w:val="lowerLetter"/>
      <w:pStyle w:val="Lijstnummering2"/>
      <w:lvlText w:val="%1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C80270"/>
    <w:multiLevelType w:val="hybridMultilevel"/>
    <w:tmpl w:val="718C954C"/>
    <w:lvl w:ilvl="0" w:tplc="004A6E5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E3B7CB4"/>
    <w:multiLevelType w:val="hybridMultilevel"/>
    <w:tmpl w:val="426ECF22"/>
    <w:lvl w:ilvl="0" w:tplc="E1BC6894">
      <w:start w:val="1"/>
      <w:numFmt w:val="lowerLetter"/>
      <w:pStyle w:val="Lijstnummering5"/>
      <w:lvlText w:val="%1)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6F8B00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F8B00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F8B00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A885161"/>
    <w:multiLevelType w:val="hybridMultilevel"/>
    <w:tmpl w:val="282EBF7C"/>
    <w:lvl w:ilvl="0" w:tplc="16FE945C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EAA4CC9"/>
    <w:multiLevelType w:val="hybridMultilevel"/>
    <w:tmpl w:val="04EE5BF2"/>
    <w:lvl w:ilvl="0" w:tplc="635895E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0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75B3537"/>
    <w:multiLevelType w:val="hybridMultilevel"/>
    <w:tmpl w:val="99FA96DC"/>
    <w:lvl w:ilvl="0" w:tplc="118A45A4">
      <w:start w:val="1"/>
      <w:numFmt w:val="bullet"/>
      <w:pStyle w:val="Lijstopsomteken5"/>
      <w:lvlText w:val="+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1667973136">
    <w:abstractNumId w:val="10"/>
  </w:num>
  <w:num w:numId="2" w16cid:durableId="1451195793">
    <w:abstractNumId w:val="0"/>
  </w:num>
  <w:num w:numId="3" w16cid:durableId="348872100">
    <w:abstractNumId w:val="8"/>
  </w:num>
  <w:num w:numId="4" w16cid:durableId="891230987">
    <w:abstractNumId w:val="9"/>
  </w:num>
  <w:num w:numId="5" w16cid:durableId="208613573">
    <w:abstractNumId w:val="2"/>
  </w:num>
  <w:num w:numId="6" w16cid:durableId="774177997">
    <w:abstractNumId w:val="7"/>
  </w:num>
  <w:num w:numId="7" w16cid:durableId="233902847">
    <w:abstractNumId w:val="4"/>
  </w:num>
  <w:num w:numId="8" w16cid:durableId="515386248">
    <w:abstractNumId w:val="3"/>
  </w:num>
  <w:num w:numId="9" w16cid:durableId="1643539532">
    <w:abstractNumId w:val="1"/>
  </w:num>
  <w:num w:numId="10" w16cid:durableId="1987129239">
    <w:abstractNumId w:val="6"/>
  </w:num>
  <w:num w:numId="11" w16cid:durableId="1632395873">
    <w:abstractNumId w:val="11"/>
  </w:num>
  <w:num w:numId="12" w16cid:durableId="1043485767">
    <w:abstractNumId w:val="5"/>
  </w:num>
  <w:num w:numId="13" w16cid:durableId="649554875">
    <w:abstractNumId w:val="10"/>
  </w:num>
  <w:num w:numId="14" w16cid:durableId="928733360">
    <w:abstractNumId w:val="10"/>
  </w:num>
  <w:num w:numId="15" w16cid:durableId="36051194">
    <w:abstractNumId w:val="10"/>
  </w:num>
  <w:num w:numId="16" w16cid:durableId="1276016284">
    <w:abstractNumId w:val="10"/>
  </w:num>
  <w:num w:numId="17" w16cid:durableId="1941520771">
    <w:abstractNumId w:val="10"/>
  </w:num>
  <w:num w:numId="18" w16cid:durableId="1209950300">
    <w:abstractNumId w:val="10"/>
  </w:num>
  <w:num w:numId="19" w16cid:durableId="409811025">
    <w:abstractNumId w:val="10"/>
  </w:num>
  <w:num w:numId="20" w16cid:durableId="446237707">
    <w:abstractNumId w:val="10"/>
  </w:num>
  <w:num w:numId="21" w16cid:durableId="1994681117">
    <w:abstractNumId w:val="10"/>
  </w:num>
  <w:num w:numId="22" w16cid:durableId="632444058">
    <w:abstractNumId w:val="10"/>
  </w:num>
  <w:num w:numId="23" w16cid:durableId="830825837">
    <w:abstractNumId w:val="10"/>
  </w:num>
  <w:num w:numId="24" w16cid:durableId="1459638709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saveSubsetFonts/>
  <w:hideSpellingErrors/>
  <w:hideGrammaticalError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357"/>
  <w:evenAndOddHeaders/>
  <w:drawingGridHorizontalSpacing w:val="110"/>
  <w:displayHorizontalDrawingGridEvery w:val="2"/>
  <w:characterSpacingControl w:val="doNotCompress"/>
  <w:hdrShapeDefaults>
    <o:shapedefaults v:ext="edit" spidmax="57345">
      <o:colormru v:ext="edit" colors="black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A54"/>
    <w:rsid w:val="0000298C"/>
    <w:rsid w:val="0000372B"/>
    <w:rsid w:val="000078AC"/>
    <w:rsid w:val="0001276E"/>
    <w:rsid w:val="00020494"/>
    <w:rsid w:val="00042A43"/>
    <w:rsid w:val="0005184E"/>
    <w:rsid w:val="000523EA"/>
    <w:rsid w:val="00054F9B"/>
    <w:rsid w:val="000703EE"/>
    <w:rsid w:val="00071EE2"/>
    <w:rsid w:val="000763B2"/>
    <w:rsid w:val="00090D21"/>
    <w:rsid w:val="000933E6"/>
    <w:rsid w:val="000A09CE"/>
    <w:rsid w:val="000D0B45"/>
    <w:rsid w:val="000D1F1F"/>
    <w:rsid w:val="000E6DBB"/>
    <w:rsid w:val="000F321E"/>
    <w:rsid w:val="00101D2B"/>
    <w:rsid w:val="00117227"/>
    <w:rsid w:val="0012499E"/>
    <w:rsid w:val="00126D56"/>
    <w:rsid w:val="0013336D"/>
    <w:rsid w:val="00141C18"/>
    <w:rsid w:val="001422F6"/>
    <w:rsid w:val="00150622"/>
    <w:rsid w:val="001713C5"/>
    <w:rsid w:val="001729E4"/>
    <w:rsid w:val="00176535"/>
    <w:rsid w:val="0017683B"/>
    <w:rsid w:val="00176D95"/>
    <w:rsid w:val="001823A9"/>
    <w:rsid w:val="001835D6"/>
    <w:rsid w:val="001A0B54"/>
    <w:rsid w:val="001B4A13"/>
    <w:rsid w:val="001C1358"/>
    <w:rsid w:val="001C53DE"/>
    <w:rsid w:val="001C6715"/>
    <w:rsid w:val="001E55B4"/>
    <w:rsid w:val="001F1E85"/>
    <w:rsid w:val="00202F0D"/>
    <w:rsid w:val="00205DE0"/>
    <w:rsid w:val="002062CE"/>
    <w:rsid w:val="00221A5D"/>
    <w:rsid w:val="002229EC"/>
    <w:rsid w:val="00224EFD"/>
    <w:rsid w:val="00225318"/>
    <w:rsid w:val="00225E25"/>
    <w:rsid w:val="002420A5"/>
    <w:rsid w:val="00246B94"/>
    <w:rsid w:val="00246CDC"/>
    <w:rsid w:val="00246F4E"/>
    <w:rsid w:val="0024775A"/>
    <w:rsid w:val="00250E4B"/>
    <w:rsid w:val="00254A6A"/>
    <w:rsid w:val="002563AA"/>
    <w:rsid w:val="002645BC"/>
    <w:rsid w:val="00266A54"/>
    <w:rsid w:val="0027143D"/>
    <w:rsid w:val="0027590A"/>
    <w:rsid w:val="00276103"/>
    <w:rsid w:val="00276AA8"/>
    <w:rsid w:val="0028160F"/>
    <w:rsid w:val="00283DCD"/>
    <w:rsid w:val="002A00C2"/>
    <w:rsid w:val="002A0485"/>
    <w:rsid w:val="002B237D"/>
    <w:rsid w:val="002D2824"/>
    <w:rsid w:val="00305917"/>
    <w:rsid w:val="003103C9"/>
    <w:rsid w:val="003149F8"/>
    <w:rsid w:val="00316B26"/>
    <w:rsid w:val="0033419B"/>
    <w:rsid w:val="00336226"/>
    <w:rsid w:val="0034270C"/>
    <w:rsid w:val="00350BE4"/>
    <w:rsid w:val="00361F03"/>
    <w:rsid w:val="00370899"/>
    <w:rsid w:val="00385637"/>
    <w:rsid w:val="003A5B36"/>
    <w:rsid w:val="003B0B02"/>
    <w:rsid w:val="003B7084"/>
    <w:rsid w:val="003D1ADF"/>
    <w:rsid w:val="003E3B8C"/>
    <w:rsid w:val="00406319"/>
    <w:rsid w:val="00407C14"/>
    <w:rsid w:val="00415B33"/>
    <w:rsid w:val="00422EB7"/>
    <w:rsid w:val="00424666"/>
    <w:rsid w:val="00424DB5"/>
    <w:rsid w:val="00433F60"/>
    <w:rsid w:val="00442617"/>
    <w:rsid w:val="00443225"/>
    <w:rsid w:val="00444C33"/>
    <w:rsid w:val="00450110"/>
    <w:rsid w:val="00474F18"/>
    <w:rsid w:val="00490796"/>
    <w:rsid w:val="004949AA"/>
    <w:rsid w:val="0049605C"/>
    <w:rsid w:val="004A537C"/>
    <w:rsid w:val="004B35AB"/>
    <w:rsid w:val="004B3BA8"/>
    <w:rsid w:val="004C03F8"/>
    <w:rsid w:val="004C1D8C"/>
    <w:rsid w:val="004C268C"/>
    <w:rsid w:val="004C40FB"/>
    <w:rsid w:val="004C6D48"/>
    <w:rsid w:val="004C731D"/>
    <w:rsid w:val="004D07F4"/>
    <w:rsid w:val="004D6D69"/>
    <w:rsid w:val="004E2D01"/>
    <w:rsid w:val="004E4011"/>
    <w:rsid w:val="004F023D"/>
    <w:rsid w:val="004F0DCF"/>
    <w:rsid w:val="00504E8F"/>
    <w:rsid w:val="00507167"/>
    <w:rsid w:val="005223AF"/>
    <w:rsid w:val="0053114A"/>
    <w:rsid w:val="00536710"/>
    <w:rsid w:val="00536E3A"/>
    <w:rsid w:val="0054308D"/>
    <w:rsid w:val="0054417F"/>
    <w:rsid w:val="00550352"/>
    <w:rsid w:val="00550426"/>
    <w:rsid w:val="005516F3"/>
    <w:rsid w:val="0056161C"/>
    <w:rsid w:val="005754AB"/>
    <w:rsid w:val="005771C2"/>
    <w:rsid w:val="005921F6"/>
    <w:rsid w:val="0059596C"/>
    <w:rsid w:val="005A6EC0"/>
    <w:rsid w:val="005B0E0D"/>
    <w:rsid w:val="005B25F2"/>
    <w:rsid w:val="005B2904"/>
    <w:rsid w:val="005D527C"/>
    <w:rsid w:val="005F552D"/>
    <w:rsid w:val="005F6354"/>
    <w:rsid w:val="0060521D"/>
    <w:rsid w:val="006105AE"/>
    <w:rsid w:val="00612CF4"/>
    <w:rsid w:val="00616FF5"/>
    <w:rsid w:val="00622DF2"/>
    <w:rsid w:val="006248C3"/>
    <w:rsid w:val="00634BE9"/>
    <w:rsid w:val="006401BC"/>
    <w:rsid w:val="006532AC"/>
    <w:rsid w:val="0065660B"/>
    <w:rsid w:val="00661A70"/>
    <w:rsid w:val="00672C8F"/>
    <w:rsid w:val="00674118"/>
    <w:rsid w:val="00676435"/>
    <w:rsid w:val="00676BF4"/>
    <w:rsid w:val="006819ED"/>
    <w:rsid w:val="00683FEB"/>
    <w:rsid w:val="00687AC0"/>
    <w:rsid w:val="00692B05"/>
    <w:rsid w:val="006952BA"/>
    <w:rsid w:val="006A4156"/>
    <w:rsid w:val="006A5C59"/>
    <w:rsid w:val="006A7C85"/>
    <w:rsid w:val="006B7B4B"/>
    <w:rsid w:val="006C011A"/>
    <w:rsid w:val="006C6D9C"/>
    <w:rsid w:val="006D1B64"/>
    <w:rsid w:val="006D5158"/>
    <w:rsid w:val="006E7367"/>
    <w:rsid w:val="006F18A2"/>
    <w:rsid w:val="006F6431"/>
    <w:rsid w:val="00714BED"/>
    <w:rsid w:val="00715918"/>
    <w:rsid w:val="00734148"/>
    <w:rsid w:val="00750D55"/>
    <w:rsid w:val="007637B0"/>
    <w:rsid w:val="00772274"/>
    <w:rsid w:val="00775C3C"/>
    <w:rsid w:val="00786FC2"/>
    <w:rsid w:val="00790F02"/>
    <w:rsid w:val="007A33BD"/>
    <w:rsid w:val="007C280E"/>
    <w:rsid w:val="007D1D5F"/>
    <w:rsid w:val="007D487E"/>
    <w:rsid w:val="007E3904"/>
    <w:rsid w:val="007E5EB6"/>
    <w:rsid w:val="007E74F3"/>
    <w:rsid w:val="008002FF"/>
    <w:rsid w:val="00813BBA"/>
    <w:rsid w:val="00820DDF"/>
    <w:rsid w:val="00822071"/>
    <w:rsid w:val="00835F63"/>
    <w:rsid w:val="00840715"/>
    <w:rsid w:val="00840E4D"/>
    <w:rsid w:val="00854C7B"/>
    <w:rsid w:val="00855643"/>
    <w:rsid w:val="008679E5"/>
    <w:rsid w:val="00886096"/>
    <w:rsid w:val="00894909"/>
    <w:rsid w:val="0089768F"/>
    <w:rsid w:val="008A0CEB"/>
    <w:rsid w:val="008B3240"/>
    <w:rsid w:val="008C02CE"/>
    <w:rsid w:val="008C4770"/>
    <w:rsid w:val="008C70BF"/>
    <w:rsid w:val="008D7CDA"/>
    <w:rsid w:val="008E1343"/>
    <w:rsid w:val="0090370D"/>
    <w:rsid w:val="00903822"/>
    <w:rsid w:val="00906BBD"/>
    <w:rsid w:val="00916630"/>
    <w:rsid w:val="00917CD1"/>
    <w:rsid w:val="00927444"/>
    <w:rsid w:val="00932353"/>
    <w:rsid w:val="00934313"/>
    <w:rsid w:val="00935F13"/>
    <w:rsid w:val="00945CAE"/>
    <w:rsid w:val="009556E4"/>
    <w:rsid w:val="009610D1"/>
    <w:rsid w:val="0096586B"/>
    <w:rsid w:val="00976995"/>
    <w:rsid w:val="00977552"/>
    <w:rsid w:val="00982905"/>
    <w:rsid w:val="00986427"/>
    <w:rsid w:val="00991C2B"/>
    <w:rsid w:val="00997B0C"/>
    <w:rsid w:val="009A25E1"/>
    <w:rsid w:val="009A2C04"/>
    <w:rsid w:val="009A3BAB"/>
    <w:rsid w:val="009B062B"/>
    <w:rsid w:val="009B1D76"/>
    <w:rsid w:val="009B2AD0"/>
    <w:rsid w:val="009B7279"/>
    <w:rsid w:val="009B77F4"/>
    <w:rsid w:val="009C6EDC"/>
    <w:rsid w:val="009D3024"/>
    <w:rsid w:val="009D47BF"/>
    <w:rsid w:val="009E34CB"/>
    <w:rsid w:val="009E4F33"/>
    <w:rsid w:val="009F2262"/>
    <w:rsid w:val="009F3CA6"/>
    <w:rsid w:val="009F63C0"/>
    <w:rsid w:val="00A03A0D"/>
    <w:rsid w:val="00A16AB7"/>
    <w:rsid w:val="00A17BF6"/>
    <w:rsid w:val="00A234AD"/>
    <w:rsid w:val="00A32642"/>
    <w:rsid w:val="00A35977"/>
    <w:rsid w:val="00A37AD7"/>
    <w:rsid w:val="00A473F7"/>
    <w:rsid w:val="00A47E0E"/>
    <w:rsid w:val="00A52DA0"/>
    <w:rsid w:val="00A5641B"/>
    <w:rsid w:val="00A6545E"/>
    <w:rsid w:val="00A75457"/>
    <w:rsid w:val="00A87E25"/>
    <w:rsid w:val="00AA234E"/>
    <w:rsid w:val="00AB1E05"/>
    <w:rsid w:val="00AB2003"/>
    <w:rsid w:val="00AB4FF5"/>
    <w:rsid w:val="00AB4FFC"/>
    <w:rsid w:val="00AB51C4"/>
    <w:rsid w:val="00AC46DA"/>
    <w:rsid w:val="00AD6D8E"/>
    <w:rsid w:val="00AD7D1A"/>
    <w:rsid w:val="00AE2BD8"/>
    <w:rsid w:val="00AF0016"/>
    <w:rsid w:val="00AF0A1D"/>
    <w:rsid w:val="00AF0EE5"/>
    <w:rsid w:val="00AF49C8"/>
    <w:rsid w:val="00B00B6B"/>
    <w:rsid w:val="00B01A36"/>
    <w:rsid w:val="00B02767"/>
    <w:rsid w:val="00B20E8C"/>
    <w:rsid w:val="00B23D1D"/>
    <w:rsid w:val="00B27900"/>
    <w:rsid w:val="00B31892"/>
    <w:rsid w:val="00B571B0"/>
    <w:rsid w:val="00B7698E"/>
    <w:rsid w:val="00B77256"/>
    <w:rsid w:val="00B77C3D"/>
    <w:rsid w:val="00B86A85"/>
    <w:rsid w:val="00B95C2E"/>
    <w:rsid w:val="00BA1D8E"/>
    <w:rsid w:val="00BA6115"/>
    <w:rsid w:val="00BA774A"/>
    <w:rsid w:val="00BB0820"/>
    <w:rsid w:val="00BB320C"/>
    <w:rsid w:val="00BB3D1A"/>
    <w:rsid w:val="00BC0DCE"/>
    <w:rsid w:val="00BC6EA6"/>
    <w:rsid w:val="00BF0DC3"/>
    <w:rsid w:val="00BF19FD"/>
    <w:rsid w:val="00BF5927"/>
    <w:rsid w:val="00C0052E"/>
    <w:rsid w:val="00C02685"/>
    <w:rsid w:val="00C15EC8"/>
    <w:rsid w:val="00C16594"/>
    <w:rsid w:val="00C218F2"/>
    <w:rsid w:val="00C235D6"/>
    <w:rsid w:val="00C30E87"/>
    <w:rsid w:val="00C31AF1"/>
    <w:rsid w:val="00C4083B"/>
    <w:rsid w:val="00C42336"/>
    <w:rsid w:val="00C449DD"/>
    <w:rsid w:val="00C51ECB"/>
    <w:rsid w:val="00C632BA"/>
    <w:rsid w:val="00C64F3E"/>
    <w:rsid w:val="00C66FD0"/>
    <w:rsid w:val="00C75C88"/>
    <w:rsid w:val="00C768D7"/>
    <w:rsid w:val="00C93B2B"/>
    <w:rsid w:val="00CC4E71"/>
    <w:rsid w:val="00CC6D13"/>
    <w:rsid w:val="00CE18DB"/>
    <w:rsid w:val="00CE5170"/>
    <w:rsid w:val="00CF559C"/>
    <w:rsid w:val="00CF6B96"/>
    <w:rsid w:val="00CF7A0C"/>
    <w:rsid w:val="00D04BC0"/>
    <w:rsid w:val="00D16E57"/>
    <w:rsid w:val="00D23357"/>
    <w:rsid w:val="00D27DE7"/>
    <w:rsid w:val="00D3581B"/>
    <w:rsid w:val="00D6342A"/>
    <w:rsid w:val="00D74389"/>
    <w:rsid w:val="00D769DD"/>
    <w:rsid w:val="00DD2F3F"/>
    <w:rsid w:val="00DD3801"/>
    <w:rsid w:val="00DD67BA"/>
    <w:rsid w:val="00DD7B8D"/>
    <w:rsid w:val="00DE10D4"/>
    <w:rsid w:val="00DF017D"/>
    <w:rsid w:val="00DF06CF"/>
    <w:rsid w:val="00DF2649"/>
    <w:rsid w:val="00DF65FC"/>
    <w:rsid w:val="00E03172"/>
    <w:rsid w:val="00E032D1"/>
    <w:rsid w:val="00E07543"/>
    <w:rsid w:val="00E136BB"/>
    <w:rsid w:val="00E41095"/>
    <w:rsid w:val="00E46C33"/>
    <w:rsid w:val="00E509A1"/>
    <w:rsid w:val="00E51365"/>
    <w:rsid w:val="00E524DB"/>
    <w:rsid w:val="00E56EDA"/>
    <w:rsid w:val="00E57955"/>
    <w:rsid w:val="00E613D4"/>
    <w:rsid w:val="00E72781"/>
    <w:rsid w:val="00E909E8"/>
    <w:rsid w:val="00EA20E9"/>
    <w:rsid w:val="00EA6F79"/>
    <w:rsid w:val="00EB00EC"/>
    <w:rsid w:val="00EB3333"/>
    <w:rsid w:val="00EB42B3"/>
    <w:rsid w:val="00EC1F0D"/>
    <w:rsid w:val="00EC3104"/>
    <w:rsid w:val="00EC35D0"/>
    <w:rsid w:val="00EC680D"/>
    <w:rsid w:val="00EE09B9"/>
    <w:rsid w:val="00EE4864"/>
    <w:rsid w:val="00F05ADD"/>
    <w:rsid w:val="00F07CB8"/>
    <w:rsid w:val="00F11703"/>
    <w:rsid w:val="00F1705E"/>
    <w:rsid w:val="00F20417"/>
    <w:rsid w:val="00F20874"/>
    <w:rsid w:val="00F22A3C"/>
    <w:rsid w:val="00F30B3D"/>
    <w:rsid w:val="00F3447D"/>
    <w:rsid w:val="00F45892"/>
    <w:rsid w:val="00F6009E"/>
    <w:rsid w:val="00F6173A"/>
    <w:rsid w:val="00F667F2"/>
    <w:rsid w:val="00F7023B"/>
    <w:rsid w:val="00F7110A"/>
    <w:rsid w:val="00F71C6B"/>
    <w:rsid w:val="00F80AE0"/>
    <w:rsid w:val="00F811C4"/>
    <w:rsid w:val="00F85545"/>
    <w:rsid w:val="00FB382E"/>
    <w:rsid w:val="00FB4E28"/>
    <w:rsid w:val="00FD00A4"/>
    <w:rsid w:val="00FE303C"/>
    <w:rsid w:val="00FF0E23"/>
    <w:rsid w:val="00FF15EB"/>
    <w:rsid w:val="00FF3756"/>
    <w:rsid w:val="00FF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>
      <o:colormru v:ext="edit" colors="black"/>
    </o:shapedefaults>
    <o:shapelayout v:ext="edit">
      <o:idmap v:ext="edit" data="1"/>
    </o:shapelayout>
  </w:shapeDefaults>
  <w:decimalSymbol w:val=","/>
  <w:listSeparator w:val=";"/>
  <w14:docId w14:val="23D9231A"/>
  <w15:docId w15:val="{10DF74B9-264A-43D8-9B75-D8DE48880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556E4"/>
    <w:pPr>
      <w:spacing w:after="0" w:line="240" w:lineRule="auto"/>
    </w:pPr>
    <w:rPr>
      <w:rFonts w:ascii="FlandersArtSans-Regular" w:eastAsia="Times" w:hAnsi="FlandersArtSans-Regular" w:cs="Times New Roman"/>
      <w:lang w:val="nl-BE" w:eastAsia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054F9B"/>
    <w:pPr>
      <w:keepNext/>
      <w:keepLines/>
      <w:spacing w:before="480" w:after="48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91C2B"/>
    <w:pPr>
      <w:keepNext/>
      <w:keepLines/>
      <w:numPr>
        <w:ilvl w:val="1"/>
        <w:numId w:val="1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000000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54F9B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054F9B"/>
    <w:pPr>
      <w:keepNext/>
      <w:keepLines/>
      <w:numPr>
        <w:ilvl w:val="3"/>
        <w:numId w:val="1"/>
      </w:numPr>
      <w:spacing w:before="200"/>
      <w:outlineLvl w:val="3"/>
    </w:pPr>
    <w:rPr>
      <w:rFonts w:ascii="FlandersArtSerif-Bold" w:eastAsiaTheme="majorEastAsia" w:hAnsi="FlandersArtSerif-Bold" w:cstheme="majorBidi"/>
      <w:bCs/>
      <w:iCs/>
      <w:color w:val="00000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991C2B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991C2B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991C2B"/>
    <w:pPr>
      <w:keepNext/>
      <w:keepLines/>
      <w:numPr>
        <w:ilvl w:val="6"/>
        <w:numId w:val="1"/>
      </w:numPr>
      <w:spacing w:before="200"/>
      <w:outlineLvl w:val="6"/>
    </w:pPr>
    <w:rPr>
      <w:rFonts w:ascii="FlandersArtSerif-Medium" w:eastAsiaTheme="majorEastAsia" w:hAnsi="FlandersArtSerif-Medium" w:cstheme="majorBidi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991C2B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991C2B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91C2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1703"/>
    <w:rPr>
      <w:rFonts w:ascii="Tahoma" w:hAnsi="Tahoma" w:cs="Tahoma"/>
      <w:color w:val="1D1B11" w:themeColor="background2" w:themeShade="1A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991C2B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117227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991C2B"/>
    <w:pPr>
      <w:tabs>
        <w:tab w:val="center" w:pos="4513"/>
        <w:tab w:val="right" w:pos="9923"/>
      </w:tabs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E74F3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991C2B"/>
    <w:rPr>
      <w:color w:val="808080"/>
    </w:rPr>
  </w:style>
  <w:style w:type="table" w:styleId="Tabelraster">
    <w:name w:val="Table Grid"/>
    <w:basedOn w:val="Standaardtabel"/>
    <w:uiPriority w:val="59"/>
    <w:rsid w:val="00991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991C2B"/>
    <w:rPr>
      <w:i/>
      <w:iCs/>
      <w:color w:val="191919" w:themeColor="text1" w:themeTint="E6"/>
    </w:rPr>
  </w:style>
  <w:style w:type="character" w:styleId="Intensievebenadrukking">
    <w:name w:val="Intense Emphasis"/>
    <w:basedOn w:val="Standaardalinea-lettertype"/>
    <w:uiPriority w:val="21"/>
    <w:rsid w:val="00991C2B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991C2B"/>
    <w:pPr>
      <w:spacing w:line="600" w:lineRule="exact"/>
      <w:jc w:val="center"/>
    </w:pPr>
    <w:rPr>
      <w:rFonts w:ascii="FlandersArtSerif-Bold" w:hAnsi="FlandersArtSerif-Bold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17227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991C2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F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B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B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8B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8B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FF4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FF46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991C2B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B8E800" w:themeColor="accent1" w:themeTint="BF"/>
        <w:left w:val="single" w:sz="8" w:space="0" w:color="B8E800" w:themeColor="accent1" w:themeTint="BF"/>
        <w:bottom w:val="single" w:sz="8" w:space="0" w:color="B8E800" w:themeColor="accent1" w:themeTint="BF"/>
        <w:right w:val="single" w:sz="8" w:space="0" w:color="B8E800" w:themeColor="accent1" w:themeTint="BF"/>
        <w:insideH w:val="single" w:sz="8" w:space="0" w:color="B8E800" w:themeColor="accent1" w:themeTint="BF"/>
      </w:tblBorders>
    </w:tblPr>
    <w:tcPr>
      <w:shd w:val="clear" w:color="auto" w:fill="EEECE1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E800" w:themeColor="accent1" w:themeTint="BF"/>
          <w:left w:val="single" w:sz="8" w:space="0" w:color="B8E800" w:themeColor="accent1" w:themeTint="BF"/>
          <w:bottom w:val="single" w:sz="8" w:space="0" w:color="B8E800" w:themeColor="accent1" w:themeTint="BF"/>
          <w:right w:val="single" w:sz="8" w:space="0" w:color="B8E800" w:themeColor="accent1" w:themeTint="BF"/>
          <w:insideH w:val="nil"/>
          <w:insideV w:val="nil"/>
        </w:tcBorders>
        <w:shd w:val="clear" w:color="auto" w:fill="6F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E800" w:themeColor="accent1" w:themeTint="BF"/>
          <w:left w:val="single" w:sz="8" w:space="0" w:color="B8E800" w:themeColor="accent1" w:themeTint="BF"/>
          <w:bottom w:val="single" w:sz="8" w:space="0" w:color="B8E800" w:themeColor="accent1" w:themeTint="BF"/>
          <w:right w:val="single" w:sz="8" w:space="0" w:color="B8E8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F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F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054F9B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991C2B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117227"/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00054F9B"/>
    <w:rPr>
      <w:rFonts w:ascii="FlandersArtSans-Bold" w:eastAsiaTheme="majorEastAsia" w:hAnsi="FlandersArtSans-Bold" w:cstheme="majorBidi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qFormat/>
    <w:rsid w:val="005B2904"/>
    <w:pPr>
      <w:spacing w:after="240"/>
    </w:pPr>
    <w:rPr>
      <w:caps/>
      <w:color w:val="3C3D3C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A5641B"/>
    <w:rPr>
      <w:rFonts w:ascii="FlandersArtSans-Regular" w:eastAsiaTheme="majorEastAsia" w:hAnsi="FlandersArtSans-Regular" w:cstheme="majorBidi"/>
      <w:bCs/>
      <w:caps/>
      <w:color w:val="000000" w:themeColor="text1"/>
      <w:sz w:val="32"/>
      <w:szCs w:val="32"/>
      <w:u w:val="dotted"/>
      <w:lang w:val="nl-BE"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054F9B"/>
    <w:rPr>
      <w:rFonts w:ascii="FlandersArtSerif-Bold" w:eastAsiaTheme="majorEastAsia" w:hAnsi="FlandersArtSerif-Bold" w:cstheme="majorBidi"/>
      <w:bCs/>
      <w:color w:val="9B9DA0"/>
      <w:sz w:val="24"/>
      <w:szCs w:val="24"/>
      <w:lang w:val="nl-BE" w:eastAsia="nl-BE"/>
    </w:rPr>
  </w:style>
  <w:style w:type="character" w:customStyle="1" w:styleId="Kop4Char">
    <w:name w:val="Kop 4 Char"/>
    <w:basedOn w:val="Standaardalinea-lettertype"/>
    <w:link w:val="Kop4"/>
    <w:uiPriority w:val="9"/>
    <w:rsid w:val="00054F9B"/>
    <w:rPr>
      <w:rFonts w:ascii="FlandersArtSerif-Bold" w:eastAsiaTheme="majorEastAsia" w:hAnsi="FlandersArtSerif-Bold" w:cstheme="majorBidi"/>
      <w:bCs/>
      <w:iCs/>
      <w:color w:val="000000" w:themeColor="text1"/>
      <w:u w:val="single"/>
      <w:lang w:val="nl-BE" w:eastAsia="nl-BE"/>
    </w:rPr>
  </w:style>
  <w:style w:type="character" w:customStyle="1" w:styleId="Kop5Char">
    <w:name w:val="Kop 5 Char"/>
    <w:basedOn w:val="Standaardalinea-lettertype"/>
    <w:link w:val="Kop5"/>
    <w:uiPriority w:val="9"/>
    <w:rsid w:val="00444C33"/>
    <w:rPr>
      <w:rFonts w:ascii="FlandersArtSans-Regular" w:eastAsiaTheme="majorEastAsia" w:hAnsi="FlandersArtSans-Regular" w:cstheme="majorBidi"/>
      <w:color w:val="3C3D3C"/>
      <w:lang w:val="nl-BE" w:eastAsia="nl-BE"/>
    </w:rPr>
  </w:style>
  <w:style w:type="character" w:customStyle="1" w:styleId="Kop6Char">
    <w:name w:val="Kop 6 Char"/>
    <w:basedOn w:val="Standaardalinea-lettertype"/>
    <w:link w:val="Kop6"/>
    <w:uiPriority w:val="9"/>
    <w:rsid w:val="00444C33"/>
    <w:rPr>
      <w:rFonts w:ascii="FlandersArtSans-Regular" w:eastAsiaTheme="majorEastAsia" w:hAnsi="FlandersArtSans-Regular" w:cstheme="majorBidi"/>
      <w:iCs/>
      <w:color w:val="6F7173"/>
      <w:lang w:val="nl-BE" w:eastAsia="nl-BE"/>
    </w:rPr>
  </w:style>
  <w:style w:type="character" w:customStyle="1" w:styleId="Kop7Char">
    <w:name w:val="Kop 7 Char"/>
    <w:basedOn w:val="Standaardalinea-lettertype"/>
    <w:link w:val="Kop7"/>
    <w:uiPriority w:val="9"/>
    <w:rsid w:val="00444C33"/>
    <w:rPr>
      <w:rFonts w:ascii="FlandersArtSerif-Medium" w:eastAsiaTheme="majorEastAsia" w:hAnsi="FlandersArtSerif-Medium" w:cstheme="majorBidi"/>
      <w:iCs/>
      <w:color w:val="9B9DA0"/>
      <w:lang w:val="nl-BE" w:eastAsia="nl-BE"/>
    </w:rPr>
  </w:style>
  <w:style w:type="character" w:customStyle="1" w:styleId="Kop8Char">
    <w:name w:val="Kop 8 Char"/>
    <w:basedOn w:val="Standaardalinea-lettertype"/>
    <w:link w:val="Kop8"/>
    <w:uiPriority w:val="9"/>
    <w:rsid w:val="00444C33"/>
    <w:rPr>
      <w:rFonts w:ascii="FlandersArtSans-Regular" w:eastAsiaTheme="majorEastAsia" w:hAnsi="FlandersArtSans-Regular" w:cstheme="majorBidi"/>
      <w:color w:val="3C3D3C"/>
      <w:szCs w:val="20"/>
      <w:lang w:val="nl-BE" w:eastAsia="nl-BE"/>
    </w:rPr>
  </w:style>
  <w:style w:type="character" w:customStyle="1" w:styleId="Kop9Char">
    <w:name w:val="Kop 9 Char"/>
    <w:basedOn w:val="Standaardalinea-lettertype"/>
    <w:link w:val="Kop9"/>
    <w:uiPriority w:val="9"/>
    <w:rsid w:val="00444C33"/>
    <w:rPr>
      <w:rFonts w:ascii="FlandersArtSans-Regular" w:eastAsiaTheme="majorEastAsia" w:hAnsi="FlandersArtSans-Regular" w:cstheme="majorBidi"/>
      <w:iCs/>
      <w:color w:val="6F7173"/>
      <w:szCs w:val="20"/>
      <w:lang w:val="nl-BE"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266A54"/>
    <w:pPr>
      <w:tabs>
        <w:tab w:val="left" w:pos="851"/>
        <w:tab w:val="right" w:leader="dot" w:pos="9923"/>
      </w:tabs>
      <w:spacing w:before="60" w:after="60"/>
      <w:ind w:left="851" w:right="390" w:hanging="851"/>
    </w:pPr>
    <w:rPr>
      <w:noProof/>
      <w:color w:val="000000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266A54"/>
    <w:pPr>
      <w:tabs>
        <w:tab w:val="left" w:pos="851"/>
        <w:tab w:val="right" w:pos="9923"/>
      </w:tabs>
      <w:ind w:left="851" w:right="390" w:hanging="851"/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266A54"/>
    <w:pPr>
      <w:tabs>
        <w:tab w:val="left" w:pos="851"/>
        <w:tab w:val="right" w:pos="9923"/>
      </w:tabs>
      <w:ind w:left="851" w:right="390" w:hanging="851"/>
    </w:pPr>
    <w:rPr>
      <w:noProof/>
      <w:color w:val="9B9DA0"/>
      <w:sz w:val="18"/>
    </w:rPr>
  </w:style>
  <w:style w:type="character" w:styleId="Hyperlink">
    <w:name w:val="Hyperlink"/>
    <w:basedOn w:val="Standaardalinea-lettertype"/>
    <w:uiPriority w:val="99"/>
    <w:unhideWhenUsed/>
    <w:rsid w:val="00407C14"/>
    <w:rPr>
      <w:color w:val="2A8AB3"/>
      <w:u w:val="single"/>
    </w:rPr>
  </w:style>
  <w:style w:type="paragraph" w:styleId="Lijstalinea">
    <w:name w:val="List Paragraph"/>
    <w:basedOn w:val="Standaard"/>
    <w:uiPriority w:val="34"/>
    <w:qFormat/>
    <w:rsid w:val="00991C2B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91C2B"/>
    <w:pPr>
      <w:numPr>
        <w:numId w:val="0"/>
      </w:numPr>
    </w:pPr>
  </w:style>
  <w:style w:type="paragraph" w:styleId="Lijstopsomteken2">
    <w:name w:val="List Bullet 2"/>
    <w:basedOn w:val="Inspringing"/>
    <w:uiPriority w:val="99"/>
    <w:unhideWhenUsed/>
    <w:rsid w:val="00991C2B"/>
    <w:pPr>
      <w:numPr>
        <w:numId w:val="0"/>
      </w:numPr>
    </w:pPr>
  </w:style>
  <w:style w:type="paragraph" w:styleId="Lijstopsomteken3">
    <w:name w:val="List Bullet 3"/>
    <w:basedOn w:val="Standaard"/>
    <w:uiPriority w:val="99"/>
    <w:unhideWhenUsed/>
    <w:rsid w:val="00991C2B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634BE9"/>
    <w:pPr>
      <w:numPr>
        <w:numId w:val="5"/>
      </w:numPr>
    </w:pPr>
  </w:style>
  <w:style w:type="paragraph" w:styleId="Lijstopsomteken5">
    <w:name w:val="List Bullet 5"/>
    <w:basedOn w:val="Standaard"/>
    <w:uiPriority w:val="99"/>
    <w:unhideWhenUsed/>
    <w:rsid w:val="00634BE9"/>
    <w:pPr>
      <w:numPr>
        <w:numId w:val="11"/>
      </w:numPr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91C2B"/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32353"/>
    <w:rPr>
      <w:rFonts w:ascii="FlandersArtSerif-Regular" w:hAnsi="FlandersArtSerif-Regular"/>
      <w:color w:val="1D1B11" w:themeColor="background2" w:themeShade="1A"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91C2B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991C2B"/>
    <w:rPr>
      <w:b/>
      <w:color w:val="6F8B00" w:themeColor="text2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991C2B"/>
    <w:pPr>
      <w:ind w:left="200" w:hanging="200"/>
    </w:pPr>
    <w:rPr>
      <w:color w:val="6F8B00" w:themeColor="text2"/>
      <w:sz w:val="24"/>
    </w:rPr>
  </w:style>
  <w:style w:type="paragraph" w:styleId="Lijstnummering">
    <w:name w:val="List Number"/>
    <w:basedOn w:val="Lijstalinea"/>
    <w:uiPriority w:val="99"/>
    <w:unhideWhenUsed/>
    <w:rsid w:val="00991C2B"/>
    <w:pPr>
      <w:numPr>
        <w:numId w:val="6"/>
      </w:numPr>
    </w:pPr>
  </w:style>
  <w:style w:type="paragraph" w:styleId="Lijstnummering2">
    <w:name w:val="List Number 2"/>
    <w:basedOn w:val="Lijstalinea"/>
    <w:uiPriority w:val="99"/>
    <w:unhideWhenUsed/>
    <w:rsid w:val="00634BE9"/>
    <w:pPr>
      <w:numPr>
        <w:numId w:val="7"/>
      </w:numPr>
    </w:pPr>
  </w:style>
  <w:style w:type="paragraph" w:styleId="Lijstnummering3">
    <w:name w:val="List Number 3"/>
    <w:basedOn w:val="Lijstalinea"/>
    <w:uiPriority w:val="99"/>
    <w:unhideWhenUsed/>
    <w:rsid w:val="00634BE9"/>
    <w:pPr>
      <w:numPr>
        <w:numId w:val="8"/>
      </w:numPr>
    </w:pPr>
  </w:style>
  <w:style w:type="paragraph" w:styleId="Lijstnummering4">
    <w:name w:val="List Number 4"/>
    <w:basedOn w:val="Lijstalinea"/>
    <w:uiPriority w:val="99"/>
    <w:unhideWhenUsed/>
    <w:rsid w:val="00634BE9"/>
    <w:pPr>
      <w:numPr>
        <w:numId w:val="9"/>
      </w:numPr>
    </w:pPr>
  </w:style>
  <w:style w:type="paragraph" w:styleId="Lijstnummering5">
    <w:name w:val="List Number 5"/>
    <w:basedOn w:val="Lijstalinea"/>
    <w:uiPriority w:val="99"/>
    <w:unhideWhenUsed/>
    <w:rsid w:val="00634BE9"/>
    <w:pPr>
      <w:numPr>
        <w:numId w:val="10"/>
      </w:numPr>
    </w:pPr>
  </w:style>
  <w:style w:type="paragraph" w:styleId="Citaat">
    <w:name w:val="Quote"/>
    <w:basedOn w:val="Standaard"/>
    <w:next w:val="Standaard"/>
    <w:link w:val="CitaatChar"/>
    <w:uiPriority w:val="29"/>
    <w:rsid w:val="00991C2B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450110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991C2B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991C2B"/>
    <w:rPr>
      <w:b/>
      <w:i/>
      <w:iCs/>
    </w:rPr>
  </w:style>
  <w:style w:type="character" w:styleId="Intensieveverwijzing">
    <w:name w:val="Intense Reference"/>
    <w:basedOn w:val="Standaardalinea-lettertype"/>
    <w:uiPriority w:val="32"/>
    <w:rsid w:val="00991C2B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991C2B"/>
    <w:pPr>
      <w:spacing w:before="120" w:after="200"/>
    </w:pPr>
    <w:rPr>
      <w:bCs/>
      <w:sz w:val="18"/>
      <w:szCs w:val="18"/>
    </w:rPr>
  </w:style>
  <w:style w:type="table" w:customStyle="1" w:styleId="TabelVO">
    <w:name w:val="Tabel VO"/>
    <w:basedOn w:val="Standaardtabel"/>
    <w:uiPriority w:val="99"/>
    <w:rsid w:val="00991C2B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991C2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991C2B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 w:themeColor="text1" w:themeTint="99"/>
        <w:right w:val="none" w:sz="0" w:space="0" w:color="auto"/>
        <w:insideH w:val="none" w:sz="0" w:space="0" w:color="auto"/>
        <w:insideV w:val="single" w:sz="4" w:space="0" w:color="666666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tijl1">
    <w:name w:val="Stijl1"/>
    <w:basedOn w:val="Standaardtabel"/>
    <w:uiPriority w:val="99"/>
    <w:rsid w:val="00991C2B"/>
    <w:pPr>
      <w:spacing w:after="0" w:line="240" w:lineRule="auto"/>
    </w:pPr>
    <w:tblPr/>
  </w:style>
  <w:style w:type="paragraph" w:customStyle="1" w:styleId="Tabelheader">
    <w:name w:val="Tabel header"/>
    <w:basedOn w:val="Standaard"/>
    <w:qFormat/>
    <w:rsid w:val="00991C2B"/>
    <w:pPr>
      <w:jc w:val="center"/>
    </w:pPr>
    <w:rPr>
      <w:rFonts w:ascii="FlandersArtSerif-Medium" w:hAnsi="FlandersArtSerif-Medium"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991C2B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991C2B"/>
    <w:pPr>
      <w:spacing w:line="280" w:lineRule="exact"/>
      <w:jc w:val="right"/>
    </w:pPr>
    <w:rPr>
      <w:sz w:val="24"/>
    </w:rPr>
  </w:style>
  <w:style w:type="paragraph" w:customStyle="1" w:styleId="Vlottetekst-roodMSF">
    <w:name w:val="Vlotte tekst - rood MSF"/>
    <w:basedOn w:val="Standaard"/>
    <w:rsid w:val="00991C2B"/>
    <w:pPr>
      <w:numPr>
        <w:numId w:val="2"/>
      </w:numPr>
    </w:pPr>
  </w:style>
  <w:style w:type="paragraph" w:customStyle="1" w:styleId="streepjes">
    <w:name w:val="streepjes"/>
    <w:basedOn w:val="Standaard"/>
    <w:qFormat/>
    <w:rsid w:val="00991C2B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paragraph" w:customStyle="1" w:styleId="Inspringing">
    <w:name w:val="Inspringing"/>
    <w:basedOn w:val="Standaard"/>
    <w:rsid w:val="00991C2B"/>
    <w:pPr>
      <w:numPr>
        <w:numId w:val="3"/>
      </w:numPr>
    </w:pPr>
  </w:style>
  <w:style w:type="paragraph" w:customStyle="1" w:styleId="TitelVo">
    <w:name w:val="Titel_Vo"/>
    <w:basedOn w:val="Titel"/>
    <w:link w:val="TitelVoChar"/>
    <w:qFormat/>
    <w:rsid w:val="00C30E87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C30E87"/>
  </w:style>
  <w:style w:type="character" w:customStyle="1" w:styleId="TitelVoChar">
    <w:name w:val="Titel_Vo Char"/>
    <w:basedOn w:val="TitelChar"/>
    <w:link w:val="TitelVo"/>
    <w:rsid w:val="00C30E87"/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basedOn w:val="OndertitelChar"/>
    <w:link w:val="OndertitelVo"/>
    <w:rsid w:val="00C30E87"/>
    <w:rPr>
      <w:rFonts w:ascii="FlandersArtSerif-Bold" w:hAnsi="FlandersArtSerif-Bold"/>
      <w:sz w:val="52"/>
      <w:szCs w:val="30"/>
      <w:lang w:val="nl-BE"/>
    </w:rPr>
  </w:style>
  <w:style w:type="character" w:customStyle="1" w:styleId="StijlVet">
    <w:name w:val="Stijl Vet"/>
    <w:basedOn w:val="Standaardalinea-lettertype"/>
    <w:semiHidden/>
    <w:rsid w:val="00BF0DC3"/>
    <w:rPr>
      <w:b/>
      <w:bCs/>
    </w:rPr>
  </w:style>
  <w:style w:type="paragraph" w:customStyle="1" w:styleId="Kaderstukgroen">
    <w:name w:val="Kaderstuk groen"/>
    <w:basedOn w:val="Standaard"/>
    <w:uiPriority w:val="2"/>
    <w:qFormat/>
    <w:rsid w:val="00E72781"/>
    <w:pPr>
      <w:pBdr>
        <w:top w:val="single" w:sz="4" w:space="25" w:color="6F8B00"/>
        <w:left w:val="single" w:sz="4" w:space="25" w:color="6F8B00"/>
        <w:bottom w:val="single" w:sz="4" w:space="25" w:color="6F8B00"/>
        <w:right w:val="single" w:sz="4" w:space="25" w:color="6F8B00"/>
      </w:pBdr>
      <w:shd w:val="clear" w:color="auto" w:fill="6F8B00"/>
      <w:spacing w:before="120" w:after="240" w:line="240" w:lineRule="atLeast"/>
      <w:ind w:left="567" w:right="567"/>
      <w:jc w:val="both"/>
    </w:pPr>
    <w:rPr>
      <w:rFonts w:ascii="FlandersArtSans-Medium" w:eastAsia="Calibri" w:hAnsi="FlandersArtSans-Medium"/>
      <w:color w:val="FFFFFF" w:themeColor="background1"/>
      <w:lang w:eastAsia="en-US"/>
    </w:rPr>
  </w:style>
  <w:style w:type="paragraph" w:customStyle="1" w:styleId="Kaderstukwit">
    <w:name w:val="Kaderstuk wit"/>
    <w:basedOn w:val="Kaderstukgroen"/>
    <w:uiPriority w:val="1"/>
    <w:qFormat/>
    <w:rsid w:val="00E72781"/>
    <w:pPr>
      <w:pBdr>
        <w:top w:val="single" w:sz="4" w:space="25" w:color="auto"/>
        <w:left w:val="single" w:sz="4" w:space="25" w:color="auto"/>
        <w:bottom w:val="single" w:sz="4" w:space="25" w:color="auto"/>
        <w:right w:val="single" w:sz="4" w:space="25" w:color="auto"/>
      </w:pBdr>
      <w:shd w:val="clear" w:color="auto" w:fill="FFFFFF" w:themeFill="background1"/>
    </w:pPr>
    <w:rPr>
      <w:color w:val="auto"/>
    </w:rPr>
  </w:style>
  <w:style w:type="paragraph" w:customStyle="1" w:styleId="Kaderstukgrijs">
    <w:name w:val="Kaderstuk grijs"/>
    <w:basedOn w:val="Kaderstukgroen"/>
    <w:uiPriority w:val="1"/>
    <w:qFormat/>
    <w:rsid w:val="00E72781"/>
    <w:pPr>
      <w:pBdr>
        <w:top w:val="single" w:sz="4" w:space="25" w:color="BFBFBF" w:themeColor="background1" w:themeShade="BF"/>
        <w:left w:val="single" w:sz="4" w:space="25" w:color="BFBFBF" w:themeColor="background1" w:themeShade="BF"/>
        <w:bottom w:val="single" w:sz="4" w:space="25" w:color="BFBFBF" w:themeColor="background1" w:themeShade="BF"/>
        <w:right w:val="single" w:sz="4" w:space="25" w:color="BFBFBF" w:themeColor="background1" w:themeShade="BF"/>
      </w:pBdr>
      <w:shd w:val="clear" w:color="auto" w:fill="BFBFBF" w:themeFill="background1" w:themeFillShade="BF"/>
    </w:pPr>
    <w:rPr>
      <w:color w:val="auto"/>
    </w:rPr>
  </w:style>
  <w:style w:type="paragraph" w:styleId="Revisie">
    <w:name w:val="Revision"/>
    <w:hidden/>
    <w:uiPriority w:val="99"/>
    <w:semiHidden/>
    <w:rsid w:val="00E509A1"/>
    <w:pPr>
      <w:spacing w:after="0" w:line="240" w:lineRule="auto"/>
    </w:pPr>
    <w:rPr>
      <w:rFonts w:ascii="FlandersArtSans-Regular" w:eastAsia="Times" w:hAnsi="FlandersArtSans-Regular" w:cs="Times New Roman"/>
      <w:lang w:val="nl-BE"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509A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509A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509A1"/>
    <w:rPr>
      <w:rFonts w:ascii="FlandersArtSans-Regular" w:eastAsia="Times" w:hAnsi="FlandersArtSans-Regular" w:cs="Times New Roman"/>
      <w:sz w:val="20"/>
      <w:szCs w:val="20"/>
      <w:lang w:val="nl-BE" w:eastAsia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509A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509A1"/>
    <w:rPr>
      <w:rFonts w:ascii="FlandersArtSans-Regular" w:eastAsia="Times" w:hAnsi="FlandersArtSans-Regular" w:cs="Times New Roman"/>
      <w:b/>
      <w:bCs/>
      <w:sz w:val="20"/>
      <w:szCs w:val="20"/>
      <w:lang w:val="nl-BE" w:eastAsia="nl-BE"/>
    </w:rPr>
  </w:style>
  <w:style w:type="paragraph" w:customStyle="1" w:styleId="xmsolistparagraph">
    <w:name w:val="x_msolistparagraph"/>
    <w:basedOn w:val="Standaard"/>
    <w:rsid w:val="00424DB5"/>
    <w:pPr>
      <w:ind w:left="720"/>
    </w:pPr>
    <w:rPr>
      <w:rFonts w:ascii="Calibri" w:eastAsiaTheme="minorHAns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package" Target="embeddings/Microsoft_Word_Document1.docx"/><Relationship Id="rId26" Type="http://schemas.openxmlformats.org/officeDocument/2006/relationships/package" Target="embeddings/Microsoft_Word_Document5.docx"/><Relationship Id="rId39" Type="http://schemas.openxmlformats.org/officeDocument/2006/relationships/footer" Target="footer1.xml"/><Relationship Id="rId21" Type="http://schemas.openxmlformats.org/officeDocument/2006/relationships/image" Target="media/image5.emf"/><Relationship Id="rId34" Type="http://schemas.openxmlformats.org/officeDocument/2006/relationships/oleObject" Target="embeddings/oleObject4.bin"/><Relationship Id="rId42" Type="http://schemas.openxmlformats.org/officeDocument/2006/relationships/footer" Target="footer3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package" Target="embeddings/Microsoft_Word_Document2.docx"/><Relationship Id="rId29" Type="http://schemas.openxmlformats.org/officeDocument/2006/relationships/image" Target="media/image9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package" Target="embeddings/Microsoft_Word_Document4.docx"/><Relationship Id="rId32" Type="http://schemas.openxmlformats.org/officeDocument/2006/relationships/oleObject" Target="embeddings/oleObject3.bin"/><Relationship Id="rId37" Type="http://schemas.openxmlformats.org/officeDocument/2006/relationships/image" Target="media/image13.emf"/><Relationship Id="rId40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5.bin"/><Relationship Id="rId10" Type="http://schemas.openxmlformats.org/officeDocument/2006/relationships/webSettings" Target="webSettings.xm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package" Target="embeddings/Microsoft_Word_Document.docx"/><Relationship Id="rId22" Type="http://schemas.openxmlformats.org/officeDocument/2006/relationships/package" Target="embeddings/Microsoft_Word_Document3.docx"/><Relationship Id="rId27" Type="http://schemas.openxmlformats.org/officeDocument/2006/relationships/image" Target="media/image8.emf"/><Relationship Id="rId30" Type="http://schemas.openxmlformats.org/officeDocument/2006/relationships/package" Target="embeddings/Microsoft_Word_Document6.docx"/><Relationship Id="rId35" Type="http://schemas.openxmlformats.org/officeDocument/2006/relationships/image" Target="media/image12.emf"/><Relationship Id="rId43" Type="http://schemas.openxmlformats.org/officeDocument/2006/relationships/fontTable" Target="fontTable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package" Target="embeddings/Microsoft_Word_Document7.docx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Vlaamse Overheid Serif">
  <a:themeElements>
    <a:clrScheme name="Dep LV">
      <a:dk1>
        <a:sysClr val="windowText" lastClr="000000"/>
      </a:dk1>
      <a:lt1>
        <a:sysClr val="window" lastClr="FFFFFF"/>
      </a:lt1>
      <a:dk2>
        <a:srgbClr val="6F8B00"/>
      </a:dk2>
      <a:lt2>
        <a:srgbClr val="EEECE1"/>
      </a:lt2>
      <a:accent1>
        <a:srgbClr val="6F8B00"/>
      </a:accent1>
      <a:accent2>
        <a:srgbClr val="914E1A"/>
      </a:accent2>
      <a:accent3>
        <a:srgbClr val="86263B"/>
      </a:accent3>
      <a:accent4>
        <a:srgbClr val="15465B"/>
      </a:accent4>
      <a:accent5>
        <a:srgbClr val="FFFF00"/>
      </a:accent5>
      <a:accent6>
        <a:srgbClr val="000000"/>
      </a:accent6>
      <a:hlink>
        <a:srgbClr val="0000FF"/>
      </a:hlink>
      <a:folHlink>
        <a:srgbClr val="800080"/>
      </a:folHlink>
    </a:clrScheme>
    <a:fontScheme name="Vlaamse overheid opmaakstijlen">
      <a:majorFont>
        <a:latin typeface="FlandersArtSans-Medium"/>
        <a:ea typeface=""/>
        <a:cs typeface=""/>
      </a:majorFont>
      <a:minorFont>
        <a:latin typeface="FlandersArtSerif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2023-11-22T00:00:00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9A2D392D6DAC499B4B5155968F7D14" ma:contentTypeVersion="4" ma:contentTypeDescription="Een nieuw document maken." ma:contentTypeScope="" ma:versionID="9bde3396f144ba075857dfb28bebcfde">
  <xsd:schema xmlns:xsd="http://www.w3.org/2001/XMLSchema" xmlns:xs="http://www.w3.org/2001/XMLSchema" xmlns:p="http://schemas.microsoft.com/office/2006/metadata/properties" xmlns:ns2="4289bab3-3504-4f8e-afb3-82b5123a0f0f" xmlns:ns3="cc264256-c3e6-4744-9dee-c85f14dca87b" xmlns:ns4="acc1657f-b972-44a2-9d93-7d156b8d587a" targetNamespace="http://schemas.microsoft.com/office/2006/metadata/properties" ma:root="true" ma:fieldsID="4fcddc877bd8fba5691aadaa003c5f8e" ns2:_="" ns3:_="" ns4:_="">
    <xsd:import namespace="4289bab3-3504-4f8e-afb3-82b5123a0f0f"/>
    <xsd:import namespace="cc264256-c3e6-4744-9dee-c85f14dca87b"/>
    <xsd:import namespace="acc1657f-b972-44a2-9d93-7d156b8d58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ategorie" minOccurs="0"/>
                <xsd:element ref="ns3:Onderwerp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bab3-3504-4f8e-afb3-82b5123a0f0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264256-c3e6-4744-9dee-c85f14dca87b" elementFormDefault="qualified">
    <xsd:import namespace="http://schemas.microsoft.com/office/2006/documentManagement/types"/>
    <xsd:import namespace="http://schemas.microsoft.com/office/infopath/2007/PartnerControls"/>
    <xsd:element name="Categorie" ma:index="11" nillable="true" ma:displayName="Categorie" ma:default="Communicatie" ma:format="Dropdown" ma:internalName="Categorie">
      <xsd:simpleType>
        <xsd:restriction base="dms:Choice">
          <xsd:enumeration value="Dagelijkse werking"/>
          <xsd:enumeration value="Communicatie"/>
          <xsd:enumeration value="Brieven"/>
          <xsd:enumeration value="Archief"/>
          <xsd:enumeration value="Officiële documenten"/>
          <xsd:enumeration value="Vergadering 2023-04-21"/>
          <xsd:enumeration value="Vergadering 2023-06-20"/>
          <xsd:enumeration value="Vergadering 2023-09-20"/>
          <xsd:enumeration value="Vergadering 2023-11-27"/>
          <xsd:enumeration value="Vergadering 2024-01-29"/>
          <xsd:enumeration value="Vergadering juni"/>
        </xsd:restriction>
      </xsd:simpleType>
    </xsd:element>
    <xsd:element name="Onderwerp" ma:index="12" nillable="true" ma:displayName="Onderwerp" ma:internalName="Onderwer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1657f-b972-44a2-9d93-7d156b8d587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89bab3-3504-4f8e-afb3-82b5123a0f0f">U2XPN2SK7TD2-1436588201-73</_dlc_DocId>
    <_dlc_DocIdUrl xmlns="4289bab3-3504-4f8e-afb3-82b5123a0f0f">
      <Url>https://lvportaal/centrale/glbpost2020/_layouts/15/DocIdRedir.aspx?ID=U2XPN2SK7TD2-1436588201-73</Url>
      <Description>U2XPN2SK7TD2-1436588201-73</Description>
    </_dlc_DocIdUrl>
    <Categorie xmlns="cc264256-c3e6-4744-9dee-c85f14dca87b">Vergadering 2023-11-27</Categorie>
    <Onderwerp xmlns="cc264256-c3e6-4744-9dee-c85f14dca87b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4DFA660-22B7-4CA9-8999-1461BFB2B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9bab3-3504-4f8e-afb3-82b5123a0f0f"/>
    <ds:schemaRef ds:uri="cc264256-c3e6-4744-9dee-c85f14dca87b"/>
    <ds:schemaRef ds:uri="acc1657f-b972-44a2-9d93-7d156b8d58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E41FFE-DAC8-4FAB-8D1C-615AD61393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5C73CA-2B70-4BC8-B06E-8E031F30D8B0}">
  <ds:schemaRefs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cc264256-c3e6-4744-9dee-c85f14dca87b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acc1657f-b972-44a2-9d93-7d156b8d587a"/>
    <ds:schemaRef ds:uri="4289bab3-3504-4f8e-afb3-82b5123a0f0f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DDE06475-FFA0-45E6-9FF0-6A5BE450DF32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C2A4FFFC-648C-4CE4-B434-5E2C741C28F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135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Titel interne nota</vt:lpstr>
      <vt:lpstr>Titel van het document</vt:lpstr>
    </vt:vector>
  </TitlesOfParts>
  <Company>Vlaamse Overheid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interne nota</dc:title>
  <dc:creator>D'Hoker, Petra</dc:creator>
  <cp:lastModifiedBy>Lieselotte Schoeters</cp:lastModifiedBy>
  <cp:revision>2</cp:revision>
  <cp:lastPrinted>2014-03-28T18:07:00Z</cp:lastPrinted>
  <dcterms:created xsi:type="dcterms:W3CDTF">2024-02-15T15:10:00Z</dcterms:created>
  <dcterms:modified xsi:type="dcterms:W3CDTF">2024-02-15T15:10:00Z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0x0101006F9A2D392D6DAC499B4B5155968F7D14</vt:lpwstr>
  </property>
  <property fmtid="{D5CDD505-2E9C-101B-9397-08002B2CF9AE}" pid="3" name="_dlc_DocIdItemGuid">
    <vt:lpwstr>9db1be14-47f6-43c5-b3e9-8d3e3d4fe8bb</vt:lpwstr>
  </property>
</Properties>
</file>